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4F252" w14:textId="77777777" w:rsidR="003D150C" w:rsidRPr="004565CB" w:rsidRDefault="00A11709" w:rsidP="003D150C">
      <w:pPr>
        <w:spacing w:after="1700" w:line="276" w:lineRule="auto"/>
        <w:rPr>
          <w:lang w:val="fr-CH"/>
        </w:rPr>
      </w:pPr>
      <w:bookmarkStart w:id="0" w:name="_GoBack"/>
      <w:bookmarkEnd w:id="0"/>
      <w:r>
        <w:rPr>
          <w:noProof/>
          <w:lang w:eastAsia="de-CH"/>
        </w:rPr>
        <w:drawing>
          <wp:anchor distT="0" distB="0" distL="114300" distR="114300" simplePos="0" relativeHeight="251680768" behindDoc="1" locked="1" layoutInCell="1" allowOverlap="1" wp14:anchorId="68C18EF7" wp14:editId="64967C2F">
            <wp:simplePos x="0" y="0"/>
            <wp:positionH relativeFrom="page">
              <wp:posOffset>867410</wp:posOffset>
            </wp:positionH>
            <wp:positionV relativeFrom="page">
              <wp:posOffset>5325110</wp:posOffset>
            </wp:positionV>
            <wp:extent cx="6696000" cy="5385600"/>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amt_Anstellungsbedingungen_Titelbild_print.jpg"/>
                    <pic:cNvPicPr/>
                  </pic:nvPicPr>
                  <pic:blipFill>
                    <a:blip r:embed="rId11">
                      <a:extLst>
                        <a:ext uri="{28A0092B-C50C-407E-A947-70E740481C1C}">
                          <a14:useLocalDpi xmlns:a14="http://schemas.microsoft.com/office/drawing/2010/main" val="0"/>
                        </a:ext>
                      </a:extLst>
                    </a:blip>
                    <a:stretch>
                      <a:fillRect/>
                    </a:stretch>
                  </pic:blipFill>
                  <pic:spPr>
                    <a:xfrm>
                      <a:off x="0" y="0"/>
                      <a:ext cx="6696000" cy="5385600"/>
                    </a:xfrm>
                    <a:prstGeom prst="rect">
                      <a:avLst/>
                    </a:prstGeom>
                  </pic:spPr>
                </pic:pic>
              </a:graphicData>
            </a:graphic>
            <wp14:sizeRelH relativeFrom="page">
              <wp14:pctWidth>0</wp14:pctWidth>
            </wp14:sizeRelH>
            <wp14:sizeRelV relativeFrom="page">
              <wp14:pctHeight>0</wp14:pctHeight>
            </wp14:sizeRelV>
          </wp:anchor>
        </w:drawing>
      </w:r>
    </w:p>
    <w:p w14:paraId="6D3112CC" w14:textId="77777777" w:rsidR="003D150C" w:rsidRPr="004565CB" w:rsidRDefault="003D150C" w:rsidP="003D150C">
      <w:pPr>
        <w:pStyle w:val="Text85pt"/>
        <w:rPr>
          <w:lang w:val="fr-CH"/>
        </w:rPr>
      </w:pPr>
    </w:p>
    <w:p w14:paraId="0EAB023D" w14:textId="77777777" w:rsidR="003D150C" w:rsidRPr="004565CB" w:rsidRDefault="004565CB" w:rsidP="003D150C">
      <w:pPr>
        <w:pStyle w:val="Titel"/>
        <w:rPr>
          <w:lang w:val="fr-CH"/>
        </w:rPr>
      </w:pPr>
      <w:r w:rsidRPr="004565CB">
        <w:rPr>
          <w:lang w:val="fr-CH"/>
        </w:rPr>
        <w:t>Formulaire EEP</w:t>
      </w:r>
    </w:p>
    <w:p w14:paraId="5181A7D0" w14:textId="7F12DE5A" w:rsidR="00606F17" w:rsidRPr="002A3907" w:rsidRDefault="00A5376A" w:rsidP="00606F17">
      <w:pPr>
        <w:pStyle w:val="Untertitel"/>
        <w:rPr>
          <w:lang w:val="fr-CH"/>
        </w:rPr>
      </w:pPr>
      <w:sdt>
        <w:sdtPr>
          <w:rPr>
            <w:lang w:val="fr-CH"/>
          </w:rPr>
          <w:id w:val="-834615252"/>
          <w:placeholder>
            <w:docPart w:val="D39B918695E04054BCDA8E23C50C2E60"/>
          </w:placeholder>
          <w:showingPlcHdr/>
          <w:text/>
        </w:sdtPr>
        <w:sdtEndPr/>
        <w:sdtContent>
          <w:r w:rsidR="00865CCA" w:rsidRPr="002A3907">
            <w:rPr>
              <w:lang w:val="fr-CH"/>
            </w:rPr>
            <w:t xml:space="preserve">Nom </w:t>
          </w:r>
          <w:r w:rsidR="00865CCA">
            <w:rPr>
              <w:lang w:val="fr-CH"/>
            </w:rPr>
            <w:t xml:space="preserve">Prénom </w:t>
          </w:r>
          <w:r w:rsidR="00865CCA" w:rsidRPr="002A3907">
            <w:rPr>
              <w:lang w:val="fr-CH"/>
            </w:rPr>
            <w:t>de l’agent</w:t>
          </w:r>
          <w:r w:rsidR="00865CCA">
            <w:rPr>
              <w:lang w:val="fr-CH"/>
            </w:rPr>
            <w:t>·</w:t>
          </w:r>
          <w:r w:rsidR="00865CCA" w:rsidRPr="002A3907">
            <w:rPr>
              <w:lang w:val="fr-CH"/>
            </w:rPr>
            <w:t>e</w:t>
          </w:r>
        </w:sdtContent>
      </w:sdt>
      <w:r w:rsidR="00865CCA">
        <w:rPr>
          <w:lang w:val="fr-CH"/>
        </w:rPr>
        <w:t xml:space="preserve"> </w:t>
      </w:r>
    </w:p>
    <w:p w14:paraId="760FC59A" w14:textId="77777777" w:rsidR="003D150C" w:rsidRPr="004565CB" w:rsidRDefault="003D150C" w:rsidP="003D150C">
      <w:pPr>
        <w:pStyle w:val="Text85pt"/>
        <w:rPr>
          <w:lang w:val="fr-CH"/>
        </w:rPr>
      </w:pPr>
    </w:p>
    <w:p w14:paraId="561CAC7D" w14:textId="77777777" w:rsidR="003D150C" w:rsidRPr="004565CB" w:rsidRDefault="003D150C" w:rsidP="003D150C">
      <w:pPr>
        <w:pStyle w:val="Text85pt"/>
        <w:rPr>
          <w:lang w:val="fr-CH"/>
        </w:rPr>
      </w:pPr>
    </w:p>
    <w:p w14:paraId="251227E1" w14:textId="77777777" w:rsidR="003D150C" w:rsidRPr="004565CB" w:rsidRDefault="003D150C" w:rsidP="003D150C">
      <w:pPr>
        <w:pStyle w:val="Text85pt"/>
        <w:rPr>
          <w:lang w:val="fr-CH"/>
        </w:rPr>
      </w:pPr>
    </w:p>
    <w:p w14:paraId="4490AEDE" w14:textId="77777777" w:rsidR="003D150C" w:rsidRPr="004565CB" w:rsidRDefault="004565CB" w:rsidP="004565CB">
      <w:pPr>
        <w:pStyle w:val="Text85pt"/>
        <w:ind w:left="3119" w:hanging="3119"/>
        <w:rPr>
          <w:lang w:val="fr-CH"/>
        </w:rPr>
      </w:pPr>
      <w:bookmarkStart w:id="1" w:name="_Hlk13828219"/>
      <w:r>
        <w:rPr>
          <w:lang w:val="fr-CH"/>
        </w:rPr>
        <w:t>Fonction de l’agent</w:t>
      </w:r>
      <w:r w:rsidR="00B2448D">
        <w:rPr>
          <w:lang w:val="fr-CH"/>
        </w:rPr>
        <w:t>·</w:t>
      </w:r>
      <w:r>
        <w:rPr>
          <w:lang w:val="fr-CH"/>
        </w:rPr>
        <w:t>e</w:t>
      </w:r>
      <w:r w:rsidR="003D150C" w:rsidRPr="004565CB">
        <w:rPr>
          <w:lang w:val="fr-CH"/>
        </w:rPr>
        <w:tab/>
      </w:r>
      <w:sdt>
        <w:sdtPr>
          <w:rPr>
            <w:lang w:val="fr-CH"/>
          </w:rPr>
          <w:id w:val="-1620379626"/>
          <w:placeholder>
            <w:docPart w:val="D9B5BD71EBFE41BF8A7F1FC12482FF48"/>
          </w:placeholder>
          <w:showingPlcHdr/>
          <w:text/>
        </w:sdtPr>
        <w:sdtEndPr/>
        <w:sdtContent>
          <w:r w:rsidR="00B2448D">
            <w:rPr>
              <w:lang w:val="fr-CH"/>
            </w:rPr>
            <w:t>Désignation de la fonction</w:t>
          </w:r>
        </w:sdtContent>
      </w:sdt>
    </w:p>
    <w:p w14:paraId="7D91431A" w14:textId="77777777" w:rsidR="003D150C" w:rsidRPr="004565CB" w:rsidRDefault="004565CB" w:rsidP="004565CB">
      <w:pPr>
        <w:pStyle w:val="Text85pt"/>
        <w:ind w:left="3119" w:hanging="3119"/>
        <w:rPr>
          <w:lang w:val="fr-CH"/>
        </w:rPr>
      </w:pPr>
      <w:r w:rsidRPr="004565CB">
        <w:rPr>
          <w:lang w:val="fr-CH"/>
        </w:rPr>
        <w:t>Nom du</w:t>
      </w:r>
      <w:r w:rsidR="00B2448D">
        <w:rPr>
          <w:lang w:val="fr-CH"/>
        </w:rPr>
        <w:t>·de la</w:t>
      </w:r>
      <w:r w:rsidRPr="004565CB">
        <w:rPr>
          <w:lang w:val="fr-CH"/>
        </w:rPr>
        <w:t xml:space="preserve"> supérieur</w:t>
      </w:r>
      <w:r w:rsidR="00B2448D">
        <w:rPr>
          <w:lang w:val="fr-CH"/>
        </w:rPr>
        <w:t>·e</w:t>
      </w:r>
      <w:r w:rsidR="003D150C" w:rsidRPr="004565CB">
        <w:rPr>
          <w:lang w:val="fr-CH"/>
        </w:rPr>
        <w:tab/>
      </w:r>
      <w:sdt>
        <w:sdtPr>
          <w:rPr>
            <w:lang w:val="fr-CH"/>
          </w:rPr>
          <w:id w:val="-1629161800"/>
          <w:placeholder>
            <w:docPart w:val="F3A56B4BAB234E468BAA63759F93A973"/>
          </w:placeholder>
          <w:showingPlcHdr/>
          <w:text/>
        </w:sdtPr>
        <w:sdtEndPr/>
        <w:sdtContent>
          <w:r>
            <w:rPr>
              <w:rStyle w:val="Platzhaltertext"/>
              <w:lang w:val="fr-CH"/>
            </w:rPr>
            <w:t xml:space="preserve">Prénom </w:t>
          </w:r>
          <w:r w:rsidR="00B2448D">
            <w:rPr>
              <w:rStyle w:val="Platzhaltertext"/>
              <w:lang w:val="fr-CH"/>
            </w:rPr>
            <w:t>N</w:t>
          </w:r>
          <w:r>
            <w:rPr>
              <w:rStyle w:val="Platzhaltertext"/>
              <w:lang w:val="fr-CH"/>
            </w:rPr>
            <w:t>om</w:t>
          </w:r>
        </w:sdtContent>
      </w:sdt>
    </w:p>
    <w:p w14:paraId="48C82F16" w14:textId="77777777" w:rsidR="003D150C" w:rsidRPr="004565CB" w:rsidRDefault="004565CB" w:rsidP="004565CB">
      <w:pPr>
        <w:pStyle w:val="Text85pt"/>
        <w:ind w:left="3119" w:hanging="3119"/>
        <w:rPr>
          <w:lang w:val="fr-CH"/>
        </w:rPr>
      </w:pPr>
      <w:r>
        <w:rPr>
          <w:lang w:val="fr-CH"/>
        </w:rPr>
        <w:t>Unité administrative</w:t>
      </w:r>
      <w:r w:rsidR="003D150C" w:rsidRPr="004565CB">
        <w:rPr>
          <w:lang w:val="fr-CH"/>
        </w:rPr>
        <w:tab/>
      </w:r>
      <w:sdt>
        <w:sdtPr>
          <w:rPr>
            <w:lang w:val="fr-CH"/>
          </w:rPr>
          <w:id w:val="88675937"/>
          <w:placeholder>
            <w:docPart w:val="127B3DF206994426876180FFC97599C4"/>
          </w:placeholder>
          <w:showingPlcHdr/>
          <w:text/>
        </w:sdtPr>
        <w:sdtEndPr/>
        <w:sdtContent>
          <w:r w:rsidR="003C6F08" w:rsidRPr="0038608D">
            <w:rPr>
              <w:rStyle w:val="Platzhaltertext"/>
              <w:lang w:val="fr-CH"/>
            </w:rPr>
            <w:t>N</w:t>
          </w:r>
          <w:r w:rsidR="00B334A1" w:rsidRPr="0038608D">
            <w:rPr>
              <w:rStyle w:val="Platzhaltertext"/>
              <w:lang w:val="fr-CH"/>
            </w:rPr>
            <w:t xml:space="preserve">om </w:t>
          </w:r>
          <w:r w:rsidR="00B2448D">
            <w:rPr>
              <w:rStyle w:val="Platzhaltertext"/>
              <w:lang w:val="fr-CH"/>
            </w:rPr>
            <w:t>de l’</w:t>
          </w:r>
          <w:r w:rsidR="0038608D" w:rsidRPr="0038608D">
            <w:rPr>
              <w:rStyle w:val="Platzhaltertext"/>
              <w:lang w:val="fr-CH"/>
            </w:rPr>
            <w:t>unité administrative</w:t>
          </w:r>
        </w:sdtContent>
      </w:sdt>
    </w:p>
    <w:p w14:paraId="42C33589" w14:textId="77777777" w:rsidR="003D150C" w:rsidRPr="004565CB" w:rsidRDefault="004565CB" w:rsidP="004565CB">
      <w:pPr>
        <w:pStyle w:val="Text85pt"/>
        <w:ind w:left="3119" w:hanging="3119"/>
        <w:rPr>
          <w:lang w:val="fr-CH"/>
        </w:rPr>
      </w:pPr>
      <w:r w:rsidRPr="004565CB">
        <w:rPr>
          <w:lang w:val="fr-CH"/>
        </w:rPr>
        <w:t>Période d</w:t>
      </w:r>
      <w:r w:rsidR="00B2448D">
        <w:rPr>
          <w:lang w:val="fr-CH"/>
        </w:rPr>
        <w:t>’</w:t>
      </w:r>
      <w:r w:rsidRPr="004565CB">
        <w:rPr>
          <w:lang w:val="fr-CH"/>
        </w:rPr>
        <w:t>évaluation</w:t>
      </w:r>
      <w:r w:rsidR="003D150C" w:rsidRPr="004565CB">
        <w:rPr>
          <w:lang w:val="fr-CH"/>
        </w:rPr>
        <w:tab/>
      </w:r>
      <w:r w:rsidR="00B2448D">
        <w:rPr>
          <w:lang w:val="fr-CH"/>
        </w:rPr>
        <w:t xml:space="preserve">du </w:t>
      </w:r>
      <w:sdt>
        <w:sdtPr>
          <w:rPr>
            <w:lang w:val="fr-CH"/>
          </w:rPr>
          <w:id w:val="1012345336"/>
          <w:placeholder>
            <w:docPart w:val="548AE826788740E9B0E26F900924B21C"/>
          </w:placeholder>
          <w:date>
            <w:dateFormat w:val="dd.MM.yyyy"/>
            <w:lid w:val="fr-CH"/>
            <w:storeMappedDataAs w:val="dateTime"/>
            <w:calendar w:val="gregorian"/>
          </w:date>
        </w:sdtPr>
        <w:sdtEndPr/>
        <w:sdtContent>
          <w:r w:rsidR="00F02A02">
            <w:rPr>
              <w:lang w:val="fr-CH"/>
            </w:rPr>
            <w:t>date</w:t>
          </w:r>
        </w:sdtContent>
      </w:sdt>
      <w:r w:rsidR="007A4C12" w:rsidRPr="004565CB">
        <w:rPr>
          <w:lang w:val="fr-CH"/>
        </w:rPr>
        <w:t xml:space="preserve"> </w:t>
      </w:r>
      <w:r w:rsidR="00B2448D">
        <w:rPr>
          <w:lang w:val="fr-CH"/>
        </w:rPr>
        <w:t>au</w:t>
      </w:r>
      <w:r w:rsidR="00E57EEA">
        <w:rPr>
          <w:lang w:val="fr-CH"/>
        </w:rPr>
        <w:t xml:space="preserve"> </w:t>
      </w:r>
      <w:sdt>
        <w:sdtPr>
          <w:rPr>
            <w:lang w:val="fr-CH"/>
          </w:rPr>
          <w:id w:val="-538890685"/>
          <w:placeholder>
            <w:docPart w:val="3D0197D7B9B64B828696466C5406B067"/>
          </w:placeholder>
          <w:date>
            <w:dateFormat w:val="dd.MM.yyyy"/>
            <w:lid w:val="fr-CH"/>
            <w:storeMappedDataAs w:val="dateTime"/>
            <w:calendar w:val="gregorian"/>
          </w:date>
        </w:sdtPr>
        <w:sdtEndPr/>
        <w:sdtContent>
          <w:r w:rsidR="00F02A02">
            <w:rPr>
              <w:lang w:val="fr-CH"/>
            </w:rPr>
            <w:t>date</w:t>
          </w:r>
        </w:sdtContent>
      </w:sdt>
    </w:p>
    <w:bookmarkEnd w:id="1"/>
    <w:p w14:paraId="55E99ABD" w14:textId="77777777" w:rsidR="003D150C" w:rsidRPr="004565CB" w:rsidRDefault="003D150C" w:rsidP="003D150C">
      <w:pPr>
        <w:pStyle w:val="Text85pt"/>
        <w:ind w:left="1708" w:hanging="1708"/>
        <w:rPr>
          <w:lang w:val="fr-CH"/>
        </w:rPr>
      </w:pPr>
      <w:r w:rsidRPr="004565CB">
        <w:rPr>
          <w:lang w:val="fr-CH"/>
        </w:rPr>
        <w:br w:type="page"/>
      </w:r>
    </w:p>
    <w:p w14:paraId="7DE239EB" w14:textId="77777777" w:rsidR="00341DAF" w:rsidRPr="004565CB" w:rsidRDefault="00341DAF" w:rsidP="00341DAF">
      <w:pPr>
        <w:rPr>
          <w:lang w:val="fr-CH"/>
        </w:rPr>
      </w:pPr>
      <w:r w:rsidRPr="004565CB">
        <w:rPr>
          <w:noProof/>
          <w:lang w:eastAsia="de-CH"/>
        </w:rPr>
        <w:lastRenderedPageBreak/>
        <mc:AlternateContent>
          <mc:Choice Requires="wps">
            <w:drawing>
              <wp:inline distT="0" distB="0" distL="0" distR="0" wp14:anchorId="7C270AD6" wp14:editId="00D7A5F0">
                <wp:extent cx="6336030" cy="1619250"/>
                <wp:effectExtent l="0" t="0" r="7620" b="0"/>
                <wp:docPr id="22" name="Textfeld 22"/>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F5C4A" w14:textId="77777777" w:rsidR="00341DAF" w:rsidRPr="00687731" w:rsidRDefault="00C62DB2">
                            <w:pPr>
                              <w:rPr>
                                <w:b/>
                                <w:bCs w:val="0"/>
                                <w:lang w:val="fr-CH"/>
                              </w:rPr>
                            </w:pPr>
                            <w:r w:rsidRPr="00687731">
                              <w:rPr>
                                <w:b/>
                                <w:lang w:val="fr-CH"/>
                              </w:rPr>
                              <w:t>Déroulement et conception</w:t>
                            </w:r>
                          </w:p>
                          <w:p w14:paraId="469480D7" w14:textId="77777777" w:rsidR="00341DAF" w:rsidRPr="00687731" w:rsidRDefault="00341DAF">
                            <w:pPr>
                              <w:rPr>
                                <w:lang w:val="fr-CH"/>
                              </w:rPr>
                            </w:pPr>
                          </w:p>
                          <w:p w14:paraId="4A1F8701" w14:textId="77777777" w:rsidR="00AB1CF4" w:rsidRPr="00687731" w:rsidRDefault="00F916B5" w:rsidP="00AB1CF4">
                            <w:pPr>
                              <w:rPr>
                                <w:lang w:val="fr-CH"/>
                              </w:rPr>
                            </w:pPr>
                            <w:r w:rsidRPr="00687731">
                              <w:rPr>
                                <w:lang w:val="fr-CH"/>
                              </w:rPr>
                              <w:t>Un bon entretien d’évaluation périodique (EEP) nécessite du temps et suppose que chacun·e fasse preuve d’ouverture et de franchise</w:t>
                            </w:r>
                            <w:r w:rsidR="00AB1CF4" w:rsidRPr="00687731">
                              <w:rPr>
                                <w:lang w:val="fr-CH"/>
                              </w:rPr>
                              <w:t xml:space="preserve">. </w:t>
                            </w:r>
                            <w:r w:rsidRPr="00687731">
                              <w:rPr>
                                <w:lang w:val="fr-CH"/>
                              </w:rPr>
                              <w:t>Le formulaire EEP sert de point d’appui à cet entretien, qui doit être conçu de telle sorte qu’il soit utile aux deux parties</w:t>
                            </w:r>
                            <w:r w:rsidR="00AB1CF4" w:rsidRPr="00687731">
                              <w:rPr>
                                <w:lang w:val="fr-CH"/>
                              </w:rPr>
                              <w:t>.</w:t>
                            </w:r>
                          </w:p>
                          <w:p w14:paraId="368B1578" w14:textId="77777777" w:rsidR="00AB1CF4" w:rsidRPr="00687731" w:rsidRDefault="00AB1CF4" w:rsidP="00341DAF">
                            <w:pPr>
                              <w:rPr>
                                <w:lang w:val="fr-CH"/>
                              </w:rPr>
                            </w:pPr>
                          </w:p>
                          <w:p w14:paraId="10C369D9" w14:textId="77777777" w:rsidR="00341DAF" w:rsidRDefault="00C62DB2" w:rsidP="00341DAF">
                            <w:pPr>
                              <w:rPr>
                                <w:lang w:val="fr-CH"/>
                              </w:rPr>
                            </w:pPr>
                            <w:r w:rsidRPr="00687731">
                              <w:rPr>
                                <w:lang w:val="fr-CH"/>
                              </w:rPr>
                              <w:t xml:space="preserve">Un formulaire EEP distinct est utilisé pour chaque période d’évaluation. Les champs </w:t>
                            </w:r>
                            <w:r w:rsidR="00F916B5" w:rsidRPr="00687731">
                              <w:rPr>
                                <w:lang w:val="fr-CH"/>
                              </w:rPr>
                              <w:t>définis</w:t>
                            </w:r>
                            <w:r w:rsidRPr="00687731">
                              <w:rPr>
                                <w:lang w:val="fr-CH"/>
                              </w:rPr>
                              <w:t xml:space="preserve"> dans l’accord sur les objectifs EEP sont colorés en </w:t>
                            </w:r>
                            <w:r w:rsidRPr="00687731">
                              <w:rPr>
                                <w:shd w:val="clear" w:color="auto" w:fill="A3C3AF"/>
                                <w:lang w:val="fr-CH"/>
                              </w:rPr>
                              <w:t>vert clair</w:t>
                            </w:r>
                            <w:r w:rsidRPr="00687731">
                              <w:rPr>
                                <w:lang w:val="fr-CH"/>
                              </w:rPr>
                              <w:t xml:space="preserve"> et ceux qui sont traités dans l’évaluation EEP en </w:t>
                            </w:r>
                            <w:r w:rsidRPr="00687731">
                              <w:rPr>
                                <w:shd w:val="clear" w:color="auto" w:fill="C0E6F6" w:themeFill="accent2" w:themeFillTint="99"/>
                                <w:lang w:val="fr-CH"/>
                              </w:rPr>
                              <w:t>bleu ciel</w:t>
                            </w:r>
                            <w:r w:rsidRPr="00687731">
                              <w:rPr>
                                <w:lang w:val="fr-CH"/>
                              </w:rPr>
                              <w:t>.</w:t>
                            </w:r>
                            <w:r w:rsidR="00C75E6E" w:rsidRPr="00687731">
                              <w:rPr>
                                <w:lang w:val="fr-CH"/>
                              </w:rPr>
                              <w:t xml:space="preserve"> </w:t>
                            </w:r>
                            <w:r w:rsidR="00F916B5" w:rsidRPr="00687731">
                              <w:rPr>
                                <w:lang w:val="fr-CH"/>
                              </w:rPr>
                              <w:t xml:space="preserve">Le·la supérieur·e hiérarchique et l’agent·e </w:t>
                            </w:r>
                            <w:r w:rsidR="005D3A95" w:rsidRPr="00687731">
                              <w:rPr>
                                <w:lang w:val="fr-CH"/>
                              </w:rPr>
                              <w:t xml:space="preserve">apposent leur signature en dernière page </w:t>
                            </w:r>
                            <w:r w:rsidR="00F916B5" w:rsidRPr="00687731">
                              <w:rPr>
                                <w:lang w:val="fr-CH"/>
                              </w:rPr>
                              <w:t xml:space="preserve">pour </w:t>
                            </w:r>
                            <w:r w:rsidR="005D3A95">
                              <w:rPr>
                                <w:lang w:val="fr-CH"/>
                              </w:rPr>
                              <w:t>valider</w:t>
                            </w:r>
                            <w:r w:rsidR="00F916B5" w:rsidRPr="00687731">
                              <w:rPr>
                                <w:lang w:val="fr-CH"/>
                              </w:rPr>
                              <w:t xml:space="preserve"> de manière </w:t>
                            </w:r>
                            <w:r w:rsidR="005D3A95">
                              <w:rPr>
                                <w:lang w:val="fr-CH"/>
                              </w:rPr>
                              <w:t>contraignante l</w:t>
                            </w:r>
                            <w:r w:rsidR="00F916B5" w:rsidRPr="00687731">
                              <w:rPr>
                                <w:lang w:val="fr-CH"/>
                              </w:rPr>
                              <w:t>es deux étapes du processus EEP</w:t>
                            </w:r>
                            <w:r w:rsidR="00C75E6E" w:rsidRPr="00687731">
                              <w:rPr>
                                <w:lang w:val="fr-CH"/>
                              </w:rPr>
                              <w:t>.</w:t>
                            </w:r>
                          </w:p>
                          <w:p w14:paraId="7757FF64" w14:textId="77777777" w:rsidR="00341DAF" w:rsidRPr="00687731" w:rsidRDefault="00341DAF" w:rsidP="00341DAF">
                            <w:pPr>
                              <w:rPr>
                                <w:lang w:val="fr-CH"/>
                              </w:rPr>
                            </w:pPr>
                          </w:p>
                          <w:tbl>
                            <w:tblPr>
                              <w:tblStyle w:val="BEFormular-Tabelle"/>
                              <w:tblW w:w="9525" w:type="dxa"/>
                              <w:tblLook w:val="04A0" w:firstRow="1" w:lastRow="0" w:firstColumn="1" w:lastColumn="0" w:noHBand="0" w:noVBand="1"/>
                            </w:tblPr>
                            <w:tblGrid>
                              <w:gridCol w:w="4649"/>
                              <w:gridCol w:w="227"/>
                              <w:gridCol w:w="4649"/>
                            </w:tblGrid>
                            <w:tr w:rsidR="00341DAF" w:rsidRPr="00D1609B" w14:paraId="05861A34" w14:textId="77777777" w:rsidTr="00865CCA">
                              <w:trPr>
                                <w:trHeight w:val="1781"/>
                              </w:trPr>
                              <w:tc>
                                <w:tcPr>
                                  <w:tcW w:w="4649" w:type="dxa"/>
                                  <w:shd w:val="clear" w:color="auto" w:fill="A3C3AF"/>
                                  <w:vAlign w:val="top"/>
                                  <w:hideMark/>
                                </w:tcPr>
                                <w:p w14:paraId="05EDA1B5" w14:textId="77777777" w:rsidR="00341DAF" w:rsidRPr="00BA4693" w:rsidRDefault="00C62DB2" w:rsidP="00865CCA">
                                  <w:pPr>
                                    <w:pStyle w:val="FormularEingabetext"/>
                                    <w:suppressAutoHyphens/>
                                    <w:spacing w:before="113" w:after="113"/>
                                    <w:ind w:left="113" w:right="113"/>
                                    <w:contextualSpacing/>
                                    <w:rPr>
                                      <w:b/>
                                      <w:sz w:val="17"/>
                                      <w:lang w:val="fr-CH"/>
                                    </w:rPr>
                                  </w:pPr>
                                  <w:r w:rsidRPr="00BA4693">
                                    <w:rPr>
                                      <w:b/>
                                      <w:sz w:val="17"/>
                                      <w:lang w:val="fr-CH"/>
                                    </w:rPr>
                                    <w:t>Accord sur les objectifs EEP</w:t>
                                  </w:r>
                                </w:p>
                                <w:p w14:paraId="08615255" w14:textId="48C82B4D" w:rsidR="00341DAF" w:rsidRPr="00687731" w:rsidRDefault="00316F5E" w:rsidP="00865CCA">
                                  <w:pPr>
                                    <w:pStyle w:val="FormularEingabetext"/>
                                    <w:suppressAutoHyphens/>
                                    <w:spacing w:before="113" w:after="113"/>
                                    <w:ind w:left="113" w:right="113"/>
                                    <w:contextualSpacing/>
                                    <w:rPr>
                                      <w:sz w:val="17"/>
                                      <w:szCs w:val="17"/>
                                      <w:lang w:val="fr-CH"/>
                                    </w:rPr>
                                  </w:pPr>
                                  <w:r>
                                    <w:rPr>
                                      <w:sz w:val="17"/>
                                      <w:szCs w:val="17"/>
                                      <w:lang w:val="fr-CH"/>
                                    </w:rPr>
                                    <w:t>L</w:t>
                                  </w:r>
                                  <w:r w:rsidR="00C62DB2" w:rsidRPr="00687731">
                                    <w:rPr>
                                      <w:sz w:val="17"/>
                                      <w:szCs w:val="17"/>
                                      <w:lang w:val="fr-CH"/>
                                    </w:rPr>
                                    <w:t xml:space="preserve">es objectifs sont fixés </w:t>
                                  </w:r>
                                  <w:r w:rsidR="00804E92" w:rsidRPr="00687731">
                                    <w:rPr>
                                      <w:sz w:val="17"/>
                                      <w:szCs w:val="17"/>
                                      <w:lang w:val="fr-CH"/>
                                    </w:rPr>
                                    <w:t>à titre prospectif</w:t>
                                  </w:r>
                                  <w:r>
                                    <w:rPr>
                                      <w:sz w:val="17"/>
                                      <w:szCs w:val="17"/>
                                      <w:lang w:val="fr-CH"/>
                                    </w:rPr>
                                    <w:t xml:space="preserve"> a</w:t>
                                  </w:r>
                                  <w:r w:rsidRPr="00687731">
                                    <w:rPr>
                                      <w:sz w:val="17"/>
                                      <w:szCs w:val="17"/>
                                      <w:lang w:val="fr-CH"/>
                                    </w:rPr>
                                    <w:t>u début de la période d’évaluation</w:t>
                                  </w:r>
                                  <w:r w:rsidR="00C62DB2" w:rsidRPr="00687731">
                                    <w:rPr>
                                      <w:sz w:val="17"/>
                                      <w:szCs w:val="17"/>
                                      <w:lang w:val="fr-CH"/>
                                    </w:rPr>
                                    <w:t xml:space="preserve">. </w:t>
                                  </w:r>
                                  <w:r w:rsidR="006258C2">
                                    <w:rPr>
                                      <w:sz w:val="17"/>
                                      <w:szCs w:val="17"/>
                                      <w:lang w:val="fr-CH"/>
                                    </w:rPr>
                                    <w:t>Il convient e</w:t>
                                  </w:r>
                                  <w:r w:rsidR="00C62DB2" w:rsidRPr="00687731">
                                    <w:rPr>
                                      <w:sz w:val="17"/>
                                      <w:szCs w:val="17"/>
                                      <w:lang w:val="fr-CH"/>
                                    </w:rPr>
                                    <w:t>n outre de</w:t>
                                  </w:r>
                                  <w:r w:rsidR="006258C2">
                                    <w:rPr>
                                      <w:sz w:val="17"/>
                                      <w:szCs w:val="17"/>
                                      <w:lang w:val="fr-CH"/>
                                    </w:rPr>
                                    <w:t xml:space="preserve"> discuter de</w:t>
                                  </w:r>
                                  <w:r w:rsidR="00C62DB2" w:rsidRPr="00687731">
                                    <w:rPr>
                                      <w:sz w:val="17"/>
                                      <w:szCs w:val="17"/>
                                      <w:lang w:val="fr-CH"/>
                                    </w:rPr>
                                    <w:t>s perspectives de développement et</w:t>
                                  </w:r>
                                  <w:r w:rsidR="006258C2">
                                    <w:rPr>
                                      <w:sz w:val="17"/>
                                      <w:szCs w:val="17"/>
                                      <w:lang w:val="fr-CH"/>
                                    </w:rPr>
                                    <w:t xml:space="preserve"> de convenir</w:t>
                                  </w:r>
                                  <w:r w:rsidR="00C62DB2" w:rsidRPr="00687731">
                                    <w:rPr>
                                      <w:sz w:val="17"/>
                                      <w:szCs w:val="17"/>
                                      <w:lang w:val="fr-CH"/>
                                    </w:rPr>
                                    <w:t xml:space="preserve"> de mesures </w:t>
                                  </w:r>
                                  <w:r w:rsidR="00804E92" w:rsidRPr="00687731">
                                    <w:rPr>
                                      <w:sz w:val="17"/>
                                      <w:szCs w:val="17"/>
                                      <w:lang w:val="fr-CH"/>
                                    </w:rPr>
                                    <w:t>concrètes</w:t>
                                  </w:r>
                                  <w:r w:rsidR="00C62DB2" w:rsidRPr="00687731">
                                    <w:rPr>
                                      <w:sz w:val="17"/>
                                      <w:szCs w:val="17"/>
                                      <w:lang w:val="fr-CH"/>
                                    </w:rPr>
                                    <w:t xml:space="preserve">. </w:t>
                                  </w:r>
                                  <w:r w:rsidR="00804E92" w:rsidRPr="00687731">
                                    <w:rPr>
                                      <w:sz w:val="17"/>
                                      <w:szCs w:val="17"/>
                                      <w:lang w:val="fr-CH"/>
                                    </w:rPr>
                                    <w:t>Le</w:t>
                                  </w:r>
                                  <w:r w:rsidR="00E3216C" w:rsidRPr="00687731">
                                    <w:rPr>
                                      <w:sz w:val="17"/>
                                      <w:szCs w:val="17"/>
                                      <w:lang w:val="fr-CH"/>
                                    </w:rPr>
                                    <w:t xml:space="preserve"> mandat de base (c.-à-d. les</w:t>
                                  </w:r>
                                  <w:r w:rsidR="00804E92" w:rsidRPr="00687731">
                                    <w:rPr>
                                      <w:sz w:val="17"/>
                                      <w:szCs w:val="17"/>
                                      <w:lang w:val="fr-CH"/>
                                    </w:rPr>
                                    <w:t xml:space="preserve"> tâches principales et les compétences-clés</w:t>
                                  </w:r>
                                  <w:r w:rsidR="00E3216C" w:rsidRPr="00687731">
                                    <w:rPr>
                                      <w:sz w:val="17"/>
                                      <w:szCs w:val="17"/>
                                      <w:lang w:val="fr-CH"/>
                                    </w:rPr>
                                    <w:t>)</w:t>
                                  </w:r>
                                  <w:r w:rsidR="00804E92" w:rsidRPr="00687731">
                                    <w:rPr>
                                      <w:sz w:val="17"/>
                                      <w:szCs w:val="17"/>
                                      <w:lang w:val="fr-CH"/>
                                    </w:rPr>
                                    <w:t xml:space="preserve"> défini dans la description du poste </w:t>
                                  </w:r>
                                  <w:r w:rsidR="00E3216C" w:rsidRPr="00687731">
                                    <w:rPr>
                                      <w:sz w:val="17"/>
                                      <w:szCs w:val="17"/>
                                      <w:lang w:val="fr-CH"/>
                                    </w:rPr>
                                    <w:t>reste</w:t>
                                  </w:r>
                                  <w:r w:rsidR="00804E92" w:rsidRPr="00687731">
                                    <w:rPr>
                                      <w:sz w:val="17"/>
                                      <w:szCs w:val="17"/>
                                      <w:lang w:val="fr-CH"/>
                                    </w:rPr>
                                    <w:t xml:space="preserve"> valable pour toutes les périodes d’évaluation</w:t>
                                  </w:r>
                                  <w:r w:rsidR="00C62DB2" w:rsidRPr="00687731">
                                    <w:rPr>
                                      <w:sz w:val="17"/>
                                      <w:szCs w:val="17"/>
                                      <w:lang w:val="fr-CH"/>
                                    </w:rPr>
                                    <w:t>.</w:t>
                                  </w:r>
                                </w:p>
                              </w:tc>
                              <w:tc>
                                <w:tcPr>
                                  <w:tcW w:w="227" w:type="dxa"/>
                                </w:tcPr>
                                <w:p w14:paraId="18A0357D" w14:textId="77777777" w:rsidR="00341DAF" w:rsidRPr="00687731" w:rsidRDefault="00341DAF" w:rsidP="00341DAF">
                                  <w:pPr>
                                    <w:pStyle w:val="Text85pt"/>
                                    <w:rPr>
                                      <w:szCs w:val="17"/>
                                      <w:lang w:val="fr-CH"/>
                                    </w:rPr>
                                  </w:pPr>
                                </w:p>
                              </w:tc>
                              <w:tc>
                                <w:tcPr>
                                  <w:tcW w:w="4649" w:type="dxa"/>
                                  <w:shd w:val="clear" w:color="auto" w:fill="BAE7F6"/>
                                  <w:vAlign w:val="top"/>
                                  <w:hideMark/>
                                </w:tcPr>
                                <w:p w14:paraId="5530AF23" w14:textId="77777777" w:rsidR="00341DAF" w:rsidRPr="00687731" w:rsidRDefault="00181BCC" w:rsidP="00865CCA">
                                  <w:pPr>
                                    <w:pStyle w:val="FormularEingabetext"/>
                                    <w:suppressAutoHyphens/>
                                    <w:spacing w:before="113" w:after="113"/>
                                    <w:ind w:left="113" w:right="113"/>
                                    <w:contextualSpacing/>
                                    <w:rPr>
                                      <w:b/>
                                      <w:sz w:val="17"/>
                                      <w:szCs w:val="17"/>
                                      <w:lang w:val="fr-CH"/>
                                    </w:rPr>
                                  </w:pPr>
                                  <w:r w:rsidRPr="00687731">
                                    <w:rPr>
                                      <w:b/>
                                      <w:sz w:val="17"/>
                                      <w:szCs w:val="17"/>
                                      <w:lang w:val="fr-CH"/>
                                    </w:rPr>
                                    <w:t>É</w:t>
                                  </w:r>
                                  <w:r w:rsidR="00C62DB2" w:rsidRPr="00687731">
                                    <w:rPr>
                                      <w:b/>
                                      <w:sz w:val="17"/>
                                      <w:szCs w:val="17"/>
                                      <w:lang w:val="fr-CH"/>
                                    </w:rPr>
                                    <w:t>valuation EEP</w:t>
                                  </w:r>
                                </w:p>
                                <w:p w14:paraId="47BBAA6E" w14:textId="7B8CB041" w:rsidR="00341DAF" w:rsidRPr="00687731" w:rsidRDefault="006258C2" w:rsidP="00865CCA">
                                  <w:pPr>
                                    <w:pStyle w:val="FormularEingabetext"/>
                                    <w:suppressAutoHyphens/>
                                    <w:spacing w:before="113" w:after="113"/>
                                    <w:ind w:left="113" w:right="113"/>
                                    <w:contextualSpacing/>
                                    <w:rPr>
                                      <w:sz w:val="17"/>
                                      <w:szCs w:val="17"/>
                                      <w:lang w:val="fr-CH"/>
                                    </w:rPr>
                                  </w:pPr>
                                  <w:r>
                                    <w:rPr>
                                      <w:sz w:val="17"/>
                                      <w:szCs w:val="17"/>
                                      <w:lang w:val="fr-CH"/>
                                    </w:rPr>
                                    <w:t>À</w:t>
                                  </w:r>
                                  <w:r w:rsidRPr="00687731">
                                    <w:rPr>
                                      <w:sz w:val="17"/>
                                      <w:szCs w:val="17"/>
                                      <w:lang w:val="fr-CH"/>
                                    </w:rPr>
                                    <w:t xml:space="preserve"> </w:t>
                                  </w:r>
                                  <w:r w:rsidR="00C62DB2" w:rsidRPr="00687731">
                                    <w:rPr>
                                      <w:sz w:val="17"/>
                                      <w:szCs w:val="17"/>
                                      <w:lang w:val="fr-CH"/>
                                    </w:rPr>
                                    <w:t>la fin de la période d’évaluation, les sujets suivants sont abordés dans le cadre d’un entretien rétrospectif</w:t>
                                  </w:r>
                                  <w:r w:rsidR="00FF2648">
                                    <w:rPr>
                                      <w:sz w:val="17"/>
                                      <w:szCs w:val="17"/>
                                      <w:lang w:val="fr-CH"/>
                                    </w:rPr>
                                    <w:t xml:space="preserve"> avant l’évaluation finale </w:t>
                                  </w:r>
                                  <w:r w:rsidR="00C62DB2" w:rsidRPr="00FF2648">
                                    <w:rPr>
                                      <w:sz w:val="17"/>
                                      <w:szCs w:val="17"/>
                                      <w:lang w:val="fr-CH"/>
                                    </w:rPr>
                                    <w:t>: le ressenti, l’accomplissement d</w:t>
                                  </w:r>
                                  <w:r w:rsidR="00FE1299" w:rsidRPr="00FF2648">
                                    <w:rPr>
                                      <w:sz w:val="17"/>
                                      <w:szCs w:val="17"/>
                                      <w:lang w:val="fr-CH"/>
                                    </w:rPr>
                                    <w:t>u mandat de base</w:t>
                                  </w:r>
                                  <w:r w:rsidR="009541B0" w:rsidRPr="00FF2648">
                                    <w:rPr>
                                      <w:sz w:val="17"/>
                                      <w:szCs w:val="17"/>
                                      <w:lang w:val="fr-CH"/>
                                    </w:rPr>
                                    <w:t xml:space="preserve"> (</w:t>
                                  </w:r>
                                  <w:r w:rsidR="00FF2648">
                                    <w:rPr>
                                      <w:sz w:val="17"/>
                                      <w:szCs w:val="17"/>
                                      <w:lang w:val="fr-CH"/>
                                    </w:rPr>
                                    <w:t xml:space="preserve">c.-à-d. </w:t>
                                  </w:r>
                                  <w:r w:rsidR="009541B0" w:rsidRPr="00FF2648">
                                    <w:rPr>
                                      <w:sz w:val="17"/>
                                      <w:szCs w:val="17"/>
                                      <w:lang w:val="fr-CH"/>
                                    </w:rPr>
                                    <w:t>les</w:t>
                                  </w:r>
                                  <w:r w:rsidR="00FE1299" w:rsidRPr="00FF2648">
                                    <w:rPr>
                                      <w:sz w:val="17"/>
                                      <w:szCs w:val="17"/>
                                      <w:lang w:val="fr-CH"/>
                                    </w:rPr>
                                    <w:t xml:space="preserve"> tâches principales et </w:t>
                                  </w:r>
                                  <w:r w:rsidR="009541B0" w:rsidRPr="00FF2648">
                                    <w:rPr>
                                      <w:sz w:val="17"/>
                                      <w:szCs w:val="17"/>
                                      <w:lang w:val="fr-CH"/>
                                    </w:rPr>
                                    <w:t xml:space="preserve">les </w:t>
                                  </w:r>
                                  <w:r w:rsidR="00FE1299" w:rsidRPr="00FF2648">
                                    <w:rPr>
                                      <w:sz w:val="17"/>
                                      <w:szCs w:val="17"/>
                                      <w:lang w:val="fr-CH"/>
                                    </w:rPr>
                                    <w:t>compétences-clés</w:t>
                                  </w:r>
                                  <w:r w:rsidR="009541B0" w:rsidRPr="00FF2648">
                                    <w:rPr>
                                      <w:sz w:val="17"/>
                                      <w:szCs w:val="17"/>
                                      <w:lang w:val="fr-CH"/>
                                    </w:rPr>
                                    <w:t>)</w:t>
                                  </w:r>
                                  <w:r w:rsidR="00FE1299" w:rsidRPr="00FF2648">
                                    <w:rPr>
                                      <w:sz w:val="17"/>
                                      <w:szCs w:val="17"/>
                                      <w:lang w:val="fr-CH"/>
                                    </w:rPr>
                                    <w:t xml:space="preserve"> ainsi que </w:t>
                                  </w:r>
                                  <w:r w:rsidR="00C62DB2" w:rsidRPr="00FF2648">
                                    <w:rPr>
                                      <w:sz w:val="17"/>
                                      <w:szCs w:val="17"/>
                                      <w:lang w:val="fr-CH"/>
                                    </w:rPr>
                                    <w:t>la réalisation des objectifs convenus</w:t>
                                  </w:r>
                                  <w:r w:rsidR="00FE1299" w:rsidRPr="00FF2648">
                                    <w:rPr>
                                      <w:sz w:val="17"/>
                                      <w:szCs w:val="17"/>
                                      <w:lang w:val="fr-CH"/>
                                    </w:rPr>
                                    <w:t>. Les deux parties vérifient en outre ensemble</w:t>
                                  </w:r>
                                  <w:r w:rsidR="00C62DB2" w:rsidRPr="00FF2648">
                                    <w:rPr>
                                      <w:sz w:val="17"/>
                                      <w:szCs w:val="17"/>
                                      <w:lang w:val="fr-CH"/>
                                    </w:rPr>
                                    <w:t xml:space="preserve"> </w:t>
                                  </w:r>
                                  <w:r w:rsidR="00FE1299" w:rsidRPr="00FF2648">
                                    <w:rPr>
                                      <w:sz w:val="17"/>
                                      <w:szCs w:val="17"/>
                                      <w:lang w:val="fr-CH"/>
                                    </w:rPr>
                                    <w:t>l</w:t>
                                  </w:r>
                                  <w:r w:rsidR="003C5BC9" w:rsidRPr="00FF2648">
                                    <w:rPr>
                                      <w:sz w:val="17"/>
                                      <w:szCs w:val="17"/>
                                      <w:lang w:val="fr-CH"/>
                                    </w:rPr>
                                    <w:t>es effets d</w:t>
                                  </w:r>
                                  <w:r w:rsidR="00FE1299" w:rsidRPr="00FF2648">
                                    <w:rPr>
                                      <w:sz w:val="17"/>
                                      <w:szCs w:val="17"/>
                                      <w:lang w:val="fr-CH"/>
                                    </w:rPr>
                                    <w:t xml:space="preserve">es </w:t>
                                  </w:r>
                                  <w:r w:rsidR="00C62DB2" w:rsidRPr="00FF2648">
                                    <w:rPr>
                                      <w:sz w:val="17"/>
                                      <w:szCs w:val="17"/>
                                      <w:lang w:val="fr-CH"/>
                                    </w:rPr>
                                    <w:t xml:space="preserve">mesures de développement </w:t>
                                  </w:r>
                                  <w:r w:rsidR="003C5BC9" w:rsidRPr="00FF2648">
                                    <w:rPr>
                                      <w:sz w:val="17"/>
                                      <w:szCs w:val="17"/>
                                      <w:lang w:val="fr-CH"/>
                                    </w:rPr>
                                    <w:t xml:space="preserve">qui avaient été </w:t>
                                  </w:r>
                                  <w:r w:rsidR="00C62DB2" w:rsidRPr="00FF2648">
                                    <w:rPr>
                                      <w:sz w:val="17"/>
                                      <w:szCs w:val="17"/>
                                      <w:lang w:val="fr-CH"/>
                                    </w:rPr>
                                    <w:t>convenues.</w:t>
                                  </w:r>
                                </w:p>
                              </w:tc>
                            </w:tr>
                          </w:tbl>
                          <w:p w14:paraId="04A7E103" w14:textId="77777777" w:rsidR="00341DAF" w:rsidRPr="00687731" w:rsidRDefault="00341DAF" w:rsidP="00341DAF">
                            <w:pPr>
                              <w:rPr>
                                <w:lang w:val="fr-CH"/>
                              </w:rPr>
                            </w:pPr>
                          </w:p>
                          <w:p w14:paraId="376FD255" w14:textId="77777777" w:rsidR="00341DAF" w:rsidRPr="00687731" w:rsidRDefault="00C62DB2" w:rsidP="00341DAF">
                            <w:pPr>
                              <w:rPr>
                                <w:lang w:val="fr-CH"/>
                              </w:rPr>
                            </w:pPr>
                            <w:r w:rsidRPr="00687731">
                              <w:rPr>
                                <w:lang w:val="fr-CH"/>
                              </w:rPr>
                              <w:t xml:space="preserve">Vous trouverez des explications détaillées à l’adresse </w:t>
                            </w:r>
                            <w:hyperlink r:id="rId12" w:history="1">
                              <w:r w:rsidRPr="00687731">
                                <w:rPr>
                                  <w:rStyle w:val="Hyperlink"/>
                                  <w:lang w:val="fr-CH"/>
                                </w:rPr>
                                <w:t>www.be.ch/eep</w:t>
                              </w:r>
                            </w:hyperlink>
                            <w:r w:rsidRPr="00687731">
                              <w:rPr>
                                <w:lang w:val="fr-CH"/>
                              </w:rPr>
                              <w: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type w14:anchorId="7C270AD6" id="_x0000_t202" coordsize="21600,21600" o:spt="202" path="m,l,21600r21600,l21600,xe">
                <v:stroke joinstyle="miter"/>
                <v:path gradientshapeok="t" o:connecttype="rect"/>
              </v:shapetype>
              <v:shape id="Textfeld 22" o:spid="_x0000_s1026"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" fillcolor="#dfe3e5 [671]" stroked="f" strokeweight=".5pt">
                <v:textbox style="mso-fit-shape-to-text:t" inset="4mm,4mm,4mm,4mm">
                  <w:txbxContent>
                    <w:p w14:paraId="734F5C4A" w14:textId="77777777" w:rsidR="00341DAF" w:rsidRPr="00687731" w:rsidRDefault="00C62DB2">
                      <w:pPr>
                        <w:rPr>
                          <w:b/>
                          <w:bCs w:val="0"/>
                          <w:lang w:val="fr-CH"/>
                        </w:rPr>
                      </w:pPr>
                      <w:r w:rsidRPr="00687731">
                        <w:rPr>
                          <w:b/>
                          <w:lang w:val="fr-CH"/>
                        </w:rPr>
                        <w:t>Déroulement et conception</w:t>
                      </w:r>
                    </w:p>
                    <w:p w14:paraId="469480D7" w14:textId="77777777" w:rsidR="00341DAF" w:rsidRPr="00687731" w:rsidRDefault="00341DAF">
                      <w:pPr>
                        <w:rPr>
                          <w:lang w:val="fr-CH"/>
                        </w:rPr>
                      </w:pPr>
                    </w:p>
                    <w:p w14:paraId="4A1F8701" w14:textId="77777777" w:rsidR="00AB1CF4" w:rsidRPr="00687731" w:rsidRDefault="00F916B5" w:rsidP="00AB1CF4">
                      <w:pPr>
                        <w:rPr>
                          <w:lang w:val="fr-CH"/>
                        </w:rPr>
                      </w:pPr>
                      <w:r w:rsidRPr="00687731">
                        <w:rPr>
                          <w:lang w:val="fr-CH"/>
                        </w:rPr>
                        <w:t>Un bon entretien d’évaluation périodique (EEP) nécessite du temps et suppose que chacun·e fasse preuve d’ouverture et de franchise</w:t>
                      </w:r>
                      <w:r w:rsidR="00AB1CF4" w:rsidRPr="00687731">
                        <w:rPr>
                          <w:lang w:val="fr-CH"/>
                        </w:rPr>
                        <w:t xml:space="preserve">. </w:t>
                      </w:r>
                      <w:r w:rsidRPr="00687731">
                        <w:rPr>
                          <w:lang w:val="fr-CH"/>
                        </w:rPr>
                        <w:t>Le formulaire EEP sert de point d’appui à cet entretien, qui doit être conçu de telle sorte qu’il soit utile aux deux parties</w:t>
                      </w:r>
                      <w:r w:rsidR="00AB1CF4" w:rsidRPr="00687731">
                        <w:rPr>
                          <w:lang w:val="fr-CH"/>
                        </w:rPr>
                        <w:t>.</w:t>
                      </w:r>
                    </w:p>
                    <w:p w14:paraId="368B1578" w14:textId="77777777" w:rsidR="00AB1CF4" w:rsidRPr="00687731" w:rsidRDefault="00AB1CF4" w:rsidP="00341DAF">
                      <w:pPr>
                        <w:rPr>
                          <w:lang w:val="fr-CH"/>
                        </w:rPr>
                      </w:pPr>
                    </w:p>
                    <w:p w14:paraId="10C369D9" w14:textId="77777777" w:rsidR="00341DAF" w:rsidRDefault="00C62DB2" w:rsidP="00341DAF">
                      <w:pPr>
                        <w:rPr>
                          <w:lang w:val="fr-CH"/>
                        </w:rPr>
                      </w:pPr>
                      <w:r w:rsidRPr="00687731">
                        <w:rPr>
                          <w:lang w:val="fr-CH"/>
                        </w:rPr>
                        <w:t xml:space="preserve">Un formulaire EEP distinct est utilisé pour chaque période d’évaluation. Les champs </w:t>
                      </w:r>
                      <w:r w:rsidR="00F916B5" w:rsidRPr="00687731">
                        <w:rPr>
                          <w:lang w:val="fr-CH"/>
                        </w:rPr>
                        <w:t>définis</w:t>
                      </w:r>
                      <w:r w:rsidRPr="00687731">
                        <w:rPr>
                          <w:lang w:val="fr-CH"/>
                        </w:rPr>
                        <w:t xml:space="preserve"> dans l’accord sur les objectifs EEP sont colorés en </w:t>
                      </w:r>
                      <w:r w:rsidRPr="00687731">
                        <w:rPr>
                          <w:shd w:val="clear" w:color="auto" w:fill="A3C3AF"/>
                          <w:lang w:val="fr-CH"/>
                        </w:rPr>
                        <w:t>vert clair</w:t>
                      </w:r>
                      <w:r w:rsidRPr="00687731">
                        <w:rPr>
                          <w:lang w:val="fr-CH"/>
                        </w:rPr>
                        <w:t xml:space="preserve"> et ceux qui sont traités dans l’évaluation EEP en </w:t>
                      </w:r>
                      <w:r w:rsidRPr="00687731">
                        <w:rPr>
                          <w:shd w:val="clear" w:color="auto" w:fill="C0E6F6" w:themeFill="accent2" w:themeFillTint="99"/>
                          <w:lang w:val="fr-CH"/>
                        </w:rPr>
                        <w:t>bleu ciel</w:t>
                      </w:r>
                      <w:r w:rsidRPr="00687731">
                        <w:rPr>
                          <w:lang w:val="fr-CH"/>
                        </w:rPr>
                        <w:t>.</w:t>
                      </w:r>
                      <w:r w:rsidR="00C75E6E" w:rsidRPr="00687731">
                        <w:rPr>
                          <w:lang w:val="fr-CH"/>
                        </w:rPr>
                        <w:t xml:space="preserve"> </w:t>
                      </w:r>
                      <w:r w:rsidR="00F916B5" w:rsidRPr="00687731">
                        <w:rPr>
                          <w:lang w:val="fr-CH"/>
                        </w:rPr>
                        <w:t xml:space="preserve">Le·la supérieur·e hiérarchique et l’agent·e </w:t>
                      </w:r>
                      <w:r w:rsidR="005D3A95" w:rsidRPr="00687731">
                        <w:rPr>
                          <w:lang w:val="fr-CH"/>
                        </w:rPr>
                        <w:t xml:space="preserve">apposent leur signature en dernière page </w:t>
                      </w:r>
                      <w:r w:rsidR="00F916B5" w:rsidRPr="00687731">
                        <w:rPr>
                          <w:lang w:val="fr-CH"/>
                        </w:rPr>
                        <w:t xml:space="preserve">pour </w:t>
                      </w:r>
                      <w:r w:rsidR="005D3A95">
                        <w:rPr>
                          <w:lang w:val="fr-CH"/>
                        </w:rPr>
                        <w:t>valider</w:t>
                      </w:r>
                      <w:r w:rsidR="00F916B5" w:rsidRPr="00687731">
                        <w:rPr>
                          <w:lang w:val="fr-CH"/>
                        </w:rPr>
                        <w:t xml:space="preserve"> de manière </w:t>
                      </w:r>
                      <w:r w:rsidR="005D3A95">
                        <w:rPr>
                          <w:lang w:val="fr-CH"/>
                        </w:rPr>
                        <w:t>contraignante l</w:t>
                      </w:r>
                      <w:r w:rsidR="00F916B5" w:rsidRPr="00687731">
                        <w:rPr>
                          <w:lang w:val="fr-CH"/>
                        </w:rPr>
                        <w:t>es deux étapes du processus EEP</w:t>
                      </w:r>
                      <w:r w:rsidR="00C75E6E" w:rsidRPr="00687731">
                        <w:rPr>
                          <w:lang w:val="fr-CH"/>
                        </w:rPr>
                        <w:t>.</w:t>
                      </w:r>
                    </w:p>
                    <w:p w14:paraId="7757FF64" w14:textId="77777777" w:rsidR="00341DAF" w:rsidRPr="00687731" w:rsidRDefault="00341DAF" w:rsidP="00341DAF">
                      <w:pPr>
                        <w:rPr>
                          <w:lang w:val="fr-CH"/>
                        </w:rPr>
                      </w:pPr>
                    </w:p>
                    <w:tbl>
                      <w:tblPr>
                        <w:tblStyle w:val="BEFormular-Tabelle"/>
                        <w:tblW w:w="9525" w:type="dxa"/>
                        <w:tblLook w:val="04A0" w:firstRow="1" w:lastRow="0" w:firstColumn="1" w:lastColumn="0" w:noHBand="0" w:noVBand="1"/>
                      </w:tblPr>
                      <w:tblGrid>
                        <w:gridCol w:w="4649"/>
                        <w:gridCol w:w="227"/>
                        <w:gridCol w:w="4649"/>
                      </w:tblGrid>
                      <w:tr w:rsidR="00341DAF" w:rsidRPr="00D1609B" w14:paraId="05861A34" w14:textId="77777777" w:rsidTr="00865CCA">
                        <w:trPr>
                          <w:trHeight w:val="1781"/>
                        </w:trPr>
                        <w:tc>
                          <w:tcPr>
                            <w:tcW w:w="4649" w:type="dxa"/>
                            <w:shd w:val="clear" w:color="auto" w:fill="A3C3AF"/>
                            <w:vAlign w:val="top"/>
                            <w:hideMark/>
                          </w:tcPr>
                          <w:p w14:paraId="05EDA1B5" w14:textId="77777777" w:rsidR="00341DAF" w:rsidRPr="00BA4693" w:rsidRDefault="00C62DB2" w:rsidP="00865CCA">
                            <w:pPr>
                              <w:pStyle w:val="FormularEingabetext"/>
                              <w:suppressAutoHyphens/>
                              <w:spacing w:before="113" w:after="113"/>
                              <w:ind w:left="113" w:right="113"/>
                              <w:contextualSpacing/>
                              <w:rPr>
                                <w:b/>
                                <w:sz w:val="17"/>
                                <w:lang w:val="fr-CH"/>
                              </w:rPr>
                            </w:pPr>
                            <w:r w:rsidRPr="00BA4693">
                              <w:rPr>
                                <w:b/>
                                <w:sz w:val="17"/>
                                <w:lang w:val="fr-CH"/>
                              </w:rPr>
                              <w:t>Accord sur les objectifs EEP</w:t>
                            </w:r>
                          </w:p>
                          <w:p w14:paraId="08615255" w14:textId="48C82B4D" w:rsidR="00341DAF" w:rsidRPr="00687731" w:rsidRDefault="00316F5E" w:rsidP="00865CCA">
                            <w:pPr>
                              <w:pStyle w:val="FormularEingabetext"/>
                              <w:suppressAutoHyphens/>
                              <w:spacing w:before="113" w:after="113"/>
                              <w:ind w:left="113" w:right="113"/>
                              <w:contextualSpacing/>
                              <w:rPr>
                                <w:sz w:val="17"/>
                                <w:szCs w:val="17"/>
                                <w:lang w:val="fr-CH"/>
                              </w:rPr>
                            </w:pPr>
                            <w:r>
                              <w:rPr>
                                <w:sz w:val="17"/>
                                <w:szCs w:val="17"/>
                                <w:lang w:val="fr-CH"/>
                              </w:rPr>
                              <w:t>L</w:t>
                            </w:r>
                            <w:r w:rsidR="00C62DB2" w:rsidRPr="00687731">
                              <w:rPr>
                                <w:sz w:val="17"/>
                                <w:szCs w:val="17"/>
                                <w:lang w:val="fr-CH"/>
                              </w:rPr>
                              <w:t xml:space="preserve">es objectifs sont fixés </w:t>
                            </w:r>
                            <w:r w:rsidR="00804E92" w:rsidRPr="00687731">
                              <w:rPr>
                                <w:sz w:val="17"/>
                                <w:szCs w:val="17"/>
                                <w:lang w:val="fr-CH"/>
                              </w:rPr>
                              <w:t>à titre prospectif</w:t>
                            </w:r>
                            <w:r>
                              <w:rPr>
                                <w:sz w:val="17"/>
                                <w:szCs w:val="17"/>
                                <w:lang w:val="fr-CH"/>
                              </w:rPr>
                              <w:t xml:space="preserve"> a</w:t>
                            </w:r>
                            <w:r w:rsidRPr="00687731">
                              <w:rPr>
                                <w:sz w:val="17"/>
                                <w:szCs w:val="17"/>
                                <w:lang w:val="fr-CH"/>
                              </w:rPr>
                              <w:t>u début de la période d’évaluation</w:t>
                            </w:r>
                            <w:r w:rsidR="00C62DB2" w:rsidRPr="00687731">
                              <w:rPr>
                                <w:sz w:val="17"/>
                                <w:szCs w:val="17"/>
                                <w:lang w:val="fr-CH"/>
                              </w:rPr>
                              <w:t xml:space="preserve">. </w:t>
                            </w:r>
                            <w:r w:rsidR="006258C2">
                              <w:rPr>
                                <w:sz w:val="17"/>
                                <w:szCs w:val="17"/>
                                <w:lang w:val="fr-CH"/>
                              </w:rPr>
                              <w:t>Il convient e</w:t>
                            </w:r>
                            <w:r w:rsidR="00C62DB2" w:rsidRPr="00687731">
                              <w:rPr>
                                <w:sz w:val="17"/>
                                <w:szCs w:val="17"/>
                                <w:lang w:val="fr-CH"/>
                              </w:rPr>
                              <w:t>n outre de</w:t>
                            </w:r>
                            <w:r w:rsidR="006258C2">
                              <w:rPr>
                                <w:sz w:val="17"/>
                                <w:szCs w:val="17"/>
                                <w:lang w:val="fr-CH"/>
                              </w:rPr>
                              <w:t xml:space="preserve"> discuter de</w:t>
                            </w:r>
                            <w:r w:rsidR="00C62DB2" w:rsidRPr="00687731">
                              <w:rPr>
                                <w:sz w:val="17"/>
                                <w:szCs w:val="17"/>
                                <w:lang w:val="fr-CH"/>
                              </w:rPr>
                              <w:t>s perspectives de développement et</w:t>
                            </w:r>
                            <w:r w:rsidR="006258C2">
                              <w:rPr>
                                <w:sz w:val="17"/>
                                <w:szCs w:val="17"/>
                                <w:lang w:val="fr-CH"/>
                              </w:rPr>
                              <w:t xml:space="preserve"> de convenir</w:t>
                            </w:r>
                            <w:r w:rsidR="00C62DB2" w:rsidRPr="00687731">
                              <w:rPr>
                                <w:sz w:val="17"/>
                                <w:szCs w:val="17"/>
                                <w:lang w:val="fr-CH"/>
                              </w:rPr>
                              <w:t xml:space="preserve"> de mesures </w:t>
                            </w:r>
                            <w:r w:rsidR="00804E92" w:rsidRPr="00687731">
                              <w:rPr>
                                <w:sz w:val="17"/>
                                <w:szCs w:val="17"/>
                                <w:lang w:val="fr-CH"/>
                              </w:rPr>
                              <w:t>concrètes</w:t>
                            </w:r>
                            <w:r w:rsidR="00C62DB2" w:rsidRPr="00687731">
                              <w:rPr>
                                <w:sz w:val="17"/>
                                <w:szCs w:val="17"/>
                                <w:lang w:val="fr-CH"/>
                              </w:rPr>
                              <w:t xml:space="preserve">. </w:t>
                            </w:r>
                            <w:r w:rsidR="00804E92" w:rsidRPr="00687731">
                              <w:rPr>
                                <w:sz w:val="17"/>
                                <w:szCs w:val="17"/>
                                <w:lang w:val="fr-CH"/>
                              </w:rPr>
                              <w:t>Le</w:t>
                            </w:r>
                            <w:r w:rsidR="00E3216C" w:rsidRPr="00687731">
                              <w:rPr>
                                <w:sz w:val="17"/>
                                <w:szCs w:val="17"/>
                                <w:lang w:val="fr-CH"/>
                              </w:rPr>
                              <w:t xml:space="preserve"> mandat de base (c.-à-d. les</w:t>
                            </w:r>
                            <w:r w:rsidR="00804E92" w:rsidRPr="00687731">
                              <w:rPr>
                                <w:sz w:val="17"/>
                                <w:szCs w:val="17"/>
                                <w:lang w:val="fr-CH"/>
                              </w:rPr>
                              <w:t xml:space="preserve"> tâches principales et les compétences-clés</w:t>
                            </w:r>
                            <w:r w:rsidR="00E3216C" w:rsidRPr="00687731">
                              <w:rPr>
                                <w:sz w:val="17"/>
                                <w:szCs w:val="17"/>
                                <w:lang w:val="fr-CH"/>
                              </w:rPr>
                              <w:t>)</w:t>
                            </w:r>
                            <w:r w:rsidR="00804E92" w:rsidRPr="00687731">
                              <w:rPr>
                                <w:sz w:val="17"/>
                                <w:szCs w:val="17"/>
                                <w:lang w:val="fr-CH"/>
                              </w:rPr>
                              <w:t xml:space="preserve"> défini dans la description du poste </w:t>
                            </w:r>
                            <w:r w:rsidR="00E3216C" w:rsidRPr="00687731">
                              <w:rPr>
                                <w:sz w:val="17"/>
                                <w:szCs w:val="17"/>
                                <w:lang w:val="fr-CH"/>
                              </w:rPr>
                              <w:t>reste</w:t>
                            </w:r>
                            <w:r w:rsidR="00804E92" w:rsidRPr="00687731">
                              <w:rPr>
                                <w:sz w:val="17"/>
                                <w:szCs w:val="17"/>
                                <w:lang w:val="fr-CH"/>
                              </w:rPr>
                              <w:t xml:space="preserve"> valable pour toutes les périodes d’évaluation</w:t>
                            </w:r>
                            <w:r w:rsidR="00C62DB2" w:rsidRPr="00687731">
                              <w:rPr>
                                <w:sz w:val="17"/>
                                <w:szCs w:val="17"/>
                                <w:lang w:val="fr-CH"/>
                              </w:rPr>
                              <w:t>.</w:t>
                            </w:r>
                          </w:p>
                        </w:tc>
                        <w:tc>
                          <w:tcPr>
                            <w:tcW w:w="227" w:type="dxa"/>
                          </w:tcPr>
                          <w:p w14:paraId="18A0357D" w14:textId="77777777" w:rsidR="00341DAF" w:rsidRPr="00687731" w:rsidRDefault="00341DAF" w:rsidP="00341DAF">
                            <w:pPr>
                              <w:pStyle w:val="Text85pt"/>
                              <w:rPr>
                                <w:szCs w:val="17"/>
                                <w:lang w:val="fr-CH"/>
                              </w:rPr>
                            </w:pPr>
                          </w:p>
                        </w:tc>
                        <w:tc>
                          <w:tcPr>
                            <w:tcW w:w="4649" w:type="dxa"/>
                            <w:shd w:val="clear" w:color="auto" w:fill="BAE7F6"/>
                            <w:vAlign w:val="top"/>
                            <w:hideMark/>
                          </w:tcPr>
                          <w:p w14:paraId="5530AF23" w14:textId="77777777" w:rsidR="00341DAF" w:rsidRPr="00687731" w:rsidRDefault="00181BCC" w:rsidP="00865CCA">
                            <w:pPr>
                              <w:pStyle w:val="FormularEingabetext"/>
                              <w:suppressAutoHyphens/>
                              <w:spacing w:before="113" w:after="113"/>
                              <w:ind w:left="113" w:right="113"/>
                              <w:contextualSpacing/>
                              <w:rPr>
                                <w:b/>
                                <w:sz w:val="17"/>
                                <w:szCs w:val="17"/>
                                <w:lang w:val="fr-CH"/>
                              </w:rPr>
                            </w:pPr>
                            <w:r w:rsidRPr="00687731">
                              <w:rPr>
                                <w:b/>
                                <w:sz w:val="17"/>
                                <w:szCs w:val="17"/>
                                <w:lang w:val="fr-CH"/>
                              </w:rPr>
                              <w:t>É</w:t>
                            </w:r>
                            <w:r w:rsidR="00C62DB2" w:rsidRPr="00687731">
                              <w:rPr>
                                <w:b/>
                                <w:sz w:val="17"/>
                                <w:szCs w:val="17"/>
                                <w:lang w:val="fr-CH"/>
                              </w:rPr>
                              <w:t>valuation EEP</w:t>
                            </w:r>
                          </w:p>
                          <w:p w14:paraId="47BBAA6E" w14:textId="7B8CB041" w:rsidR="00341DAF" w:rsidRPr="00687731" w:rsidRDefault="006258C2" w:rsidP="00865CCA">
                            <w:pPr>
                              <w:pStyle w:val="FormularEingabetext"/>
                              <w:suppressAutoHyphens/>
                              <w:spacing w:before="113" w:after="113"/>
                              <w:ind w:left="113" w:right="113"/>
                              <w:contextualSpacing/>
                              <w:rPr>
                                <w:sz w:val="17"/>
                                <w:szCs w:val="17"/>
                                <w:lang w:val="fr-CH"/>
                              </w:rPr>
                            </w:pPr>
                            <w:r>
                              <w:rPr>
                                <w:sz w:val="17"/>
                                <w:szCs w:val="17"/>
                                <w:lang w:val="fr-CH"/>
                              </w:rPr>
                              <w:t>À</w:t>
                            </w:r>
                            <w:r w:rsidRPr="00687731">
                              <w:rPr>
                                <w:sz w:val="17"/>
                                <w:szCs w:val="17"/>
                                <w:lang w:val="fr-CH"/>
                              </w:rPr>
                              <w:t xml:space="preserve"> </w:t>
                            </w:r>
                            <w:r w:rsidR="00C62DB2" w:rsidRPr="00687731">
                              <w:rPr>
                                <w:sz w:val="17"/>
                                <w:szCs w:val="17"/>
                                <w:lang w:val="fr-CH"/>
                              </w:rPr>
                              <w:t>la fin de la période d’évaluation, les sujets suivants sont abordés dans le cadre d’un entretien rétrospectif</w:t>
                            </w:r>
                            <w:r w:rsidR="00FF2648">
                              <w:rPr>
                                <w:sz w:val="17"/>
                                <w:szCs w:val="17"/>
                                <w:lang w:val="fr-CH"/>
                              </w:rPr>
                              <w:t xml:space="preserve"> avant l’évaluation finale </w:t>
                            </w:r>
                            <w:r w:rsidR="00C62DB2" w:rsidRPr="00FF2648">
                              <w:rPr>
                                <w:sz w:val="17"/>
                                <w:szCs w:val="17"/>
                                <w:lang w:val="fr-CH"/>
                              </w:rPr>
                              <w:t>: le ressenti, l’accomplissement d</w:t>
                            </w:r>
                            <w:r w:rsidR="00FE1299" w:rsidRPr="00FF2648">
                              <w:rPr>
                                <w:sz w:val="17"/>
                                <w:szCs w:val="17"/>
                                <w:lang w:val="fr-CH"/>
                              </w:rPr>
                              <w:t>u mandat de base</w:t>
                            </w:r>
                            <w:r w:rsidR="009541B0" w:rsidRPr="00FF2648">
                              <w:rPr>
                                <w:sz w:val="17"/>
                                <w:szCs w:val="17"/>
                                <w:lang w:val="fr-CH"/>
                              </w:rPr>
                              <w:t xml:space="preserve"> (</w:t>
                            </w:r>
                            <w:r w:rsidR="00FF2648">
                              <w:rPr>
                                <w:sz w:val="17"/>
                                <w:szCs w:val="17"/>
                                <w:lang w:val="fr-CH"/>
                              </w:rPr>
                              <w:t xml:space="preserve">c.-à-d. </w:t>
                            </w:r>
                            <w:r w:rsidR="009541B0" w:rsidRPr="00FF2648">
                              <w:rPr>
                                <w:sz w:val="17"/>
                                <w:szCs w:val="17"/>
                                <w:lang w:val="fr-CH"/>
                              </w:rPr>
                              <w:t>les</w:t>
                            </w:r>
                            <w:r w:rsidR="00FE1299" w:rsidRPr="00FF2648">
                              <w:rPr>
                                <w:sz w:val="17"/>
                                <w:szCs w:val="17"/>
                                <w:lang w:val="fr-CH"/>
                              </w:rPr>
                              <w:t xml:space="preserve"> tâches principales et </w:t>
                            </w:r>
                            <w:r w:rsidR="009541B0" w:rsidRPr="00FF2648">
                              <w:rPr>
                                <w:sz w:val="17"/>
                                <w:szCs w:val="17"/>
                                <w:lang w:val="fr-CH"/>
                              </w:rPr>
                              <w:t xml:space="preserve">les </w:t>
                            </w:r>
                            <w:r w:rsidR="00FE1299" w:rsidRPr="00FF2648">
                              <w:rPr>
                                <w:sz w:val="17"/>
                                <w:szCs w:val="17"/>
                                <w:lang w:val="fr-CH"/>
                              </w:rPr>
                              <w:t>compétences-clés</w:t>
                            </w:r>
                            <w:r w:rsidR="009541B0" w:rsidRPr="00FF2648">
                              <w:rPr>
                                <w:sz w:val="17"/>
                                <w:szCs w:val="17"/>
                                <w:lang w:val="fr-CH"/>
                              </w:rPr>
                              <w:t>)</w:t>
                            </w:r>
                            <w:r w:rsidR="00FE1299" w:rsidRPr="00FF2648">
                              <w:rPr>
                                <w:sz w:val="17"/>
                                <w:szCs w:val="17"/>
                                <w:lang w:val="fr-CH"/>
                              </w:rPr>
                              <w:t xml:space="preserve"> ainsi que </w:t>
                            </w:r>
                            <w:r w:rsidR="00C62DB2" w:rsidRPr="00FF2648">
                              <w:rPr>
                                <w:sz w:val="17"/>
                                <w:szCs w:val="17"/>
                                <w:lang w:val="fr-CH"/>
                              </w:rPr>
                              <w:t>la réalisation des objectifs convenus</w:t>
                            </w:r>
                            <w:r w:rsidR="00FE1299" w:rsidRPr="00FF2648">
                              <w:rPr>
                                <w:sz w:val="17"/>
                                <w:szCs w:val="17"/>
                                <w:lang w:val="fr-CH"/>
                              </w:rPr>
                              <w:t>. Les deux parties vérifient en outre ensemble</w:t>
                            </w:r>
                            <w:r w:rsidR="00C62DB2" w:rsidRPr="00FF2648">
                              <w:rPr>
                                <w:sz w:val="17"/>
                                <w:szCs w:val="17"/>
                                <w:lang w:val="fr-CH"/>
                              </w:rPr>
                              <w:t xml:space="preserve"> </w:t>
                            </w:r>
                            <w:r w:rsidR="00FE1299" w:rsidRPr="00FF2648">
                              <w:rPr>
                                <w:sz w:val="17"/>
                                <w:szCs w:val="17"/>
                                <w:lang w:val="fr-CH"/>
                              </w:rPr>
                              <w:t>l</w:t>
                            </w:r>
                            <w:r w:rsidR="003C5BC9" w:rsidRPr="00FF2648">
                              <w:rPr>
                                <w:sz w:val="17"/>
                                <w:szCs w:val="17"/>
                                <w:lang w:val="fr-CH"/>
                              </w:rPr>
                              <w:t>es effets d</w:t>
                            </w:r>
                            <w:r w:rsidR="00FE1299" w:rsidRPr="00FF2648">
                              <w:rPr>
                                <w:sz w:val="17"/>
                                <w:szCs w:val="17"/>
                                <w:lang w:val="fr-CH"/>
                              </w:rPr>
                              <w:t xml:space="preserve">es </w:t>
                            </w:r>
                            <w:r w:rsidR="00C62DB2" w:rsidRPr="00FF2648">
                              <w:rPr>
                                <w:sz w:val="17"/>
                                <w:szCs w:val="17"/>
                                <w:lang w:val="fr-CH"/>
                              </w:rPr>
                              <w:t xml:space="preserve">mesures de développement </w:t>
                            </w:r>
                            <w:r w:rsidR="003C5BC9" w:rsidRPr="00FF2648">
                              <w:rPr>
                                <w:sz w:val="17"/>
                                <w:szCs w:val="17"/>
                                <w:lang w:val="fr-CH"/>
                              </w:rPr>
                              <w:t xml:space="preserve">qui avaient été </w:t>
                            </w:r>
                            <w:r w:rsidR="00C62DB2" w:rsidRPr="00FF2648">
                              <w:rPr>
                                <w:sz w:val="17"/>
                                <w:szCs w:val="17"/>
                                <w:lang w:val="fr-CH"/>
                              </w:rPr>
                              <w:t>convenues.</w:t>
                            </w:r>
                          </w:p>
                        </w:tc>
                      </w:tr>
                    </w:tbl>
                    <w:p w14:paraId="04A7E103" w14:textId="77777777" w:rsidR="00341DAF" w:rsidRPr="00687731" w:rsidRDefault="00341DAF" w:rsidP="00341DAF">
                      <w:pPr>
                        <w:rPr>
                          <w:lang w:val="fr-CH"/>
                        </w:rPr>
                      </w:pPr>
                    </w:p>
                    <w:p w14:paraId="376FD255" w14:textId="77777777" w:rsidR="00341DAF" w:rsidRPr="00687731" w:rsidRDefault="00C62DB2" w:rsidP="00341DAF">
                      <w:pPr>
                        <w:rPr>
                          <w:lang w:val="fr-CH"/>
                        </w:rPr>
                      </w:pPr>
                      <w:r w:rsidRPr="00687731">
                        <w:rPr>
                          <w:lang w:val="fr-CH"/>
                        </w:rPr>
                        <w:t xml:space="preserve">Vous trouverez des explications détaillées à l’adresse </w:t>
                      </w:r>
                      <w:hyperlink r:id="rId13" w:history="1">
                        <w:r w:rsidRPr="00687731">
                          <w:rPr>
                            <w:rStyle w:val="Hyperlink"/>
                            <w:lang w:val="fr-CH"/>
                          </w:rPr>
                          <w:t>www.be.ch/eep</w:t>
                        </w:r>
                      </w:hyperlink>
                      <w:r w:rsidRPr="00687731">
                        <w:rPr>
                          <w:lang w:val="fr-CH"/>
                        </w:rPr>
                        <w:t>.</w:t>
                      </w:r>
                    </w:p>
                  </w:txbxContent>
                </v:textbox>
                <w10:anchorlock/>
              </v:shape>
            </w:pict>
          </mc:Fallback>
        </mc:AlternateContent>
      </w:r>
    </w:p>
    <w:p w14:paraId="6AD4F6D6" w14:textId="77777777" w:rsidR="00832466" w:rsidRPr="004565CB" w:rsidRDefault="009D5B01" w:rsidP="009D5B01">
      <w:pPr>
        <w:pStyle w:val="H1"/>
        <w:rPr>
          <w:lang w:val="fr-CH"/>
        </w:rPr>
      </w:pPr>
      <w:bookmarkStart w:id="2" w:name="_Toc14859777"/>
      <w:bookmarkStart w:id="3" w:name="_Toc19181651"/>
      <w:r w:rsidRPr="009D5B01">
        <w:rPr>
          <w:lang w:val="fr-CH"/>
        </w:rPr>
        <w:t xml:space="preserve">Retour sur </w:t>
      </w:r>
      <w:r w:rsidR="001C1589">
        <w:rPr>
          <w:lang w:val="fr-CH"/>
        </w:rPr>
        <w:t>la période d’évaluation</w:t>
      </w:r>
      <w:r w:rsidRPr="009D5B01">
        <w:rPr>
          <w:lang w:val="fr-CH"/>
        </w:rPr>
        <w:t xml:space="preserve"> écoulée</w:t>
      </w:r>
    </w:p>
    <w:p w14:paraId="070E635C" w14:textId="5992889D" w:rsidR="00832466" w:rsidRDefault="001C1589" w:rsidP="00CF6512">
      <w:pPr>
        <w:spacing w:after="120"/>
        <w:rPr>
          <w:lang w:val="fr-CH"/>
        </w:rPr>
      </w:pPr>
      <w:r>
        <w:rPr>
          <w:lang w:val="fr-CH"/>
        </w:rPr>
        <w:t xml:space="preserve">Comment avez-vous ressenti les conditions et l’ambiance de travail ? </w:t>
      </w:r>
      <w:r w:rsidR="009D5B01" w:rsidRPr="009D5B01">
        <w:rPr>
          <w:lang w:val="fr-CH"/>
        </w:rPr>
        <w:t>Qu’est-ce qui vous a particulièrement occupé</w:t>
      </w:r>
      <w:r>
        <w:rPr>
          <w:lang w:val="fr-CH"/>
        </w:rPr>
        <w:t>·e</w:t>
      </w:r>
      <w:r w:rsidR="009D5B01" w:rsidRPr="009D5B01">
        <w:rPr>
          <w:lang w:val="fr-CH"/>
        </w:rPr>
        <w:t xml:space="preserve"> ou a exigé beaucoup d’efforts</w:t>
      </w:r>
      <w:r>
        <w:rPr>
          <w:lang w:val="fr-CH"/>
        </w:rPr>
        <w:t xml:space="preserve"> de votre part </w:t>
      </w:r>
      <w:r w:rsidR="009D5B01" w:rsidRPr="009D5B01">
        <w:rPr>
          <w:lang w:val="fr-CH"/>
        </w:rPr>
        <w:t xml:space="preserve">? Qu’avez-vous </w:t>
      </w:r>
      <w:r>
        <w:rPr>
          <w:lang w:val="fr-CH"/>
        </w:rPr>
        <w:t>jugé</w:t>
      </w:r>
      <w:r w:rsidR="009D5B01" w:rsidRPr="009D5B01">
        <w:rPr>
          <w:lang w:val="fr-CH"/>
        </w:rPr>
        <w:t xml:space="preserve"> positi</w:t>
      </w:r>
      <w:r>
        <w:rPr>
          <w:lang w:val="fr-CH"/>
        </w:rPr>
        <w:t>f </w:t>
      </w:r>
      <w:r w:rsidR="009D5B01" w:rsidRPr="009D5B01">
        <w:rPr>
          <w:lang w:val="fr-CH"/>
        </w:rPr>
        <w:t>? Qu’est-ce qui a plutôt été difficile</w:t>
      </w:r>
      <w:r>
        <w:rPr>
          <w:lang w:val="fr-CH"/>
        </w:rPr>
        <w:t> </w:t>
      </w:r>
      <w:r w:rsidR="009D5B01" w:rsidRPr="009D5B01">
        <w:rPr>
          <w:lang w:val="fr-CH"/>
        </w:rPr>
        <w:t xml:space="preserve">? </w:t>
      </w:r>
      <w:r>
        <w:rPr>
          <w:lang w:val="fr-CH"/>
        </w:rPr>
        <w:t>Comment avez-vous vécu la collaboration avec votre équipe et votre supérieur·e</w:t>
      </w:r>
      <w:r w:rsidR="00D53363">
        <w:rPr>
          <w:lang w:val="fr-CH"/>
        </w:rPr>
        <w:t> </w:t>
      </w:r>
      <w:r w:rsidR="00DB55BD" w:rsidRPr="009D5B01">
        <w:rPr>
          <w:lang w:val="fr-CH"/>
        </w:rPr>
        <w:t>?</w:t>
      </w:r>
    </w:p>
    <w:tbl>
      <w:tblPr>
        <w:tblStyle w:val="Textfeldblau"/>
        <w:tblW w:w="5000" w:type="pct"/>
        <w:tblLook w:val="04A0" w:firstRow="1" w:lastRow="0" w:firstColumn="1" w:lastColumn="0" w:noHBand="0" w:noVBand="1"/>
      </w:tblPr>
      <w:tblGrid>
        <w:gridCol w:w="9978"/>
      </w:tblGrid>
      <w:tr w:rsidR="00FC62D7" w:rsidRPr="00B84804" w14:paraId="6A2B7E1E" w14:textId="77777777" w:rsidTr="00FC62D7">
        <w:trPr>
          <w:trHeight w:val="113"/>
        </w:trPr>
        <w:tc>
          <w:tcPr>
            <w:tcW w:w="5000" w:type="pct"/>
            <w:shd w:val="clear" w:color="auto" w:fill="auto"/>
          </w:tcPr>
          <w:p w14:paraId="4E067E63" w14:textId="77777777" w:rsidR="00FC62D7" w:rsidRDefault="000027D8" w:rsidP="000027D8">
            <w:pPr>
              <w:spacing w:line="240" w:lineRule="auto"/>
              <w:ind w:left="-107"/>
            </w:pPr>
            <w:r>
              <w:t>Retour de l’agent·e</w:t>
            </w:r>
          </w:p>
        </w:tc>
      </w:tr>
      <w:tr w:rsidR="00FC62D7" w:rsidRPr="00B84804" w14:paraId="03270B7C" w14:textId="77777777" w:rsidTr="00FC62D7">
        <w:trPr>
          <w:trHeight w:val="1134"/>
        </w:trPr>
        <w:sdt>
          <w:sdtPr>
            <w:id w:val="1894536871"/>
            <w:placeholder>
              <w:docPart w:val="D7ACE6F582C44621B780C9944A782569"/>
            </w:placeholder>
            <w:text w:multiLine="1"/>
          </w:sdtPr>
          <w:sdtEndPr/>
          <w:sdtContent>
            <w:tc>
              <w:tcPr>
                <w:tcW w:w="5000" w:type="pct"/>
                <w:hideMark/>
              </w:tcPr>
              <w:p w14:paraId="21924328" w14:textId="77777777" w:rsidR="00FC62D7" w:rsidRPr="00177DB6" w:rsidRDefault="000027D8" w:rsidP="000027D8">
                <w:pPr>
                  <w:spacing w:line="240" w:lineRule="auto"/>
                </w:pPr>
                <w:r>
                  <w:t>Saisir le texte</w:t>
                </w:r>
              </w:p>
            </w:tc>
          </w:sdtContent>
        </w:sdt>
      </w:tr>
      <w:tr w:rsidR="00FC62D7" w:rsidRPr="00D1609B" w14:paraId="1AB2BFD7" w14:textId="77777777" w:rsidTr="00FC62D7">
        <w:trPr>
          <w:trHeight w:val="147"/>
        </w:trPr>
        <w:tc>
          <w:tcPr>
            <w:tcW w:w="5000" w:type="pct"/>
            <w:shd w:val="clear" w:color="auto" w:fill="auto"/>
          </w:tcPr>
          <w:p w14:paraId="1F09D696" w14:textId="77777777" w:rsidR="00865CCA" w:rsidRDefault="00865CCA" w:rsidP="00D53363">
            <w:pPr>
              <w:spacing w:line="240" w:lineRule="auto"/>
              <w:ind w:left="-107"/>
              <w:rPr>
                <w:lang w:val="fr-CH"/>
              </w:rPr>
            </w:pPr>
          </w:p>
          <w:p w14:paraId="0BF03F22" w14:textId="15EC2310" w:rsidR="00FC62D7" w:rsidRPr="000027D8" w:rsidRDefault="000027D8" w:rsidP="00D53363">
            <w:pPr>
              <w:spacing w:line="240" w:lineRule="auto"/>
              <w:ind w:left="-107"/>
              <w:rPr>
                <w:lang w:val="fr-CH"/>
              </w:rPr>
            </w:pPr>
            <w:r w:rsidRPr="000027D8">
              <w:rPr>
                <w:lang w:val="fr-CH"/>
              </w:rPr>
              <w:t xml:space="preserve">Retour du·de la supérieur·e </w:t>
            </w:r>
          </w:p>
        </w:tc>
      </w:tr>
      <w:tr w:rsidR="00FC62D7" w:rsidRPr="00B84804" w14:paraId="174056D5" w14:textId="77777777" w:rsidTr="00FC62D7">
        <w:trPr>
          <w:trHeight w:val="1134"/>
        </w:trPr>
        <w:sdt>
          <w:sdtPr>
            <w:id w:val="-1422783025"/>
            <w:placeholder>
              <w:docPart w:val="50DAC02D4B634CF797CFD7318D4C32DC"/>
            </w:placeholder>
            <w:text w:multiLine="1"/>
          </w:sdtPr>
          <w:sdtEndPr/>
          <w:sdtContent>
            <w:tc>
              <w:tcPr>
                <w:tcW w:w="5000" w:type="pct"/>
                <w:hideMark/>
              </w:tcPr>
              <w:p w14:paraId="56766653" w14:textId="77777777" w:rsidR="00FC62D7" w:rsidRPr="00D273C6" w:rsidRDefault="000027D8" w:rsidP="000027D8">
                <w:pPr>
                  <w:spacing w:line="240" w:lineRule="auto"/>
                </w:pPr>
                <w:r>
                  <w:t>Saisir le texte</w:t>
                </w:r>
              </w:p>
            </w:tc>
          </w:sdtContent>
        </w:sdt>
      </w:tr>
      <w:bookmarkEnd w:id="2"/>
      <w:bookmarkEnd w:id="3"/>
    </w:tbl>
    <w:p w14:paraId="299D3167" w14:textId="77777777" w:rsidR="00865CCA" w:rsidRDefault="00865CCA" w:rsidP="00865CCA">
      <w:pPr>
        <w:rPr>
          <w:lang w:val="fr-CH"/>
        </w:rPr>
      </w:pPr>
    </w:p>
    <w:p w14:paraId="6F92363B" w14:textId="77777777" w:rsidR="00865CCA" w:rsidRDefault="00865CCA">
      <w:pPr>
        <w:spacing w:after="200" w:line="24" w:lineRule="auto"/>
        <w:rPr>
          <w:rFonts w:asciiTheme="majorHAnsi" w:eastAsiaTheme="majorEastAsia" w:hAnsiTheme="majorHAnsi" w:cstheme="majorBidi"/>
          <w:b/>
          <w:bCs w:val="0"/>
          <w:szCs w:val="21"/>
          <w:lang w:val="fr-CH"/>
        </w:rPr>
      </w:pPr>
      <w:r>
        <w:rPr>
          <w:lang w:val="fr-CH"/>
        </w:rPr>
        <w:br w:type="page"/>
      </w:r>
    </w:p>
    <w:p w14:paraId="1A4FEEEA" w14:textId="0E7D14C3" w:rsidR="00FC62D7" w:rsidRPr="004565CB" w:rsidRDefault="009D5B01" w:rsidP="00FC62D7">
      <w:pPr>
        <w:pStyle w:val="H1"/>
        <w:rPr>
          <w:lang w:val="fr-CH"/>
        </w:rPr>
      </w:pPr>
      <w:r w:rsidRPr="009D5B01">
        <w:rPr>
          <w:lang w:val="fr-CH"/>
        </w:rPr>
        <w:lastRenderedPageBreak/>
        <w:t>Accompl</w:t>
      </w:r>
      <w:r>
        <w:rPr>
          <w:lang w:val="fr-CH"/>
        </w:rPr>
        <w:t>issement d</w:t>
      </w:r>
      <w:r w:rsidR="00E3216C">
        <w:rPr>
          <w:lang w:val="fr-CH"/>
        </w:rPr>
        <w:t>u mandat de base :</w:t>
      </w:r>
      <w:r>
        <w:rPr>
          <w:lang w:val="fr-CH"/>
        </w:rPr>
        <w:t xml:space="preserve"> tâches principales</w:t>
      </w:r>
      <w:r w:rsidR="00FC62D7">
        <w:rPr>
          <w:lang w:val="fr-CH"/>
        </w:rPr>
        <w:t xml:space="preserve"> et </w:t>
      </w:r>
      <w:r w:rsidR="00E3216C">
        <w:rPr>
          <w:lang w:val="fr-CH"/>
        </w:rPr>
        <w:t>c</w:t>
      </w:r>
      <w:r w:rsidR="00FC62D7">
        <w:rPr>
          <w:lang w:val="fr-CH"/>
        </w:rPr>
        <w:t>ompétences-clés</w:t>
      </w:r>
    </w:p>
    <w:p w14:paraId="078D5011" w14:textId="77777777" w:rsidR="00832466" w:rsidRPr="009D5B01" w:rsidRDefault="009D5B01" w:rsidP="00832466">
      <w:pPr>
        <w:rPr>
          <w:lang w:val="fr-CH"/>
        </w:rPr>
      </w:pPr>
      <w:r w:rsidRPr="009D5B01">
        <w:rPr>
          <w:lang w:val="fr-CH"/>
        </w:rPr>
        <w:t>L</w:t>
      </w:r>
      <w:r w:rsidR="0032200F">
        <w:rPr>
          <w:lang w:val="fr-CH"/>
        </w:rPr>
        <w:t>e mandat de base se fonde sur la description du poste. Il s’agit ici d’évaluer de quelle manière ont été accomplies l</w:t>
      </w:r>
      <w:r w:rsidRPr="009D5B01">
        <w:rPr>
          <w:lang w:val="fr-CH"/>
        </w:rPr>
        <w:t xml:space="preserve">es </w:t>
      </w:r>
      <w:r w:rsidRPr="0032200F">
        <w:rPr>
          <w:b/>
          <w:lang w:val="fr-CH"/>
        </w:rPr>
        <w:t>tâches principales</w:t>
      </w:r>
      <w:r w:rsidRPr="009D5B01">
        <w:rPr>
          <w:lang w:val="fr-CH"/>
        </w:rPr>
        <w:t xml:space="preserve"> </w:t>
      </w:r>
      <w:r w:rsidR="0032200F">
        <w:rPr>
          <w:lang w:val="fr-CH"/>
        </w:rPr>
        <w:t xml:space="preserve">(y compris les tâches de direction éventuelles) en s’appuyant sur les </w:t>
      </w:r>
      <w:r w:rsidR="0032200F" w:rsidRPr="0032200F">
        <w:rPr>
          <w:b/>
          <w:lang w:val="fr-CH"/>
        </w:rPr>
        <w:t>compétences-clés</w:t>
      </w:r>
      <w:r w:rsidRPr="009D5B01">
        <w:rPr>
          <w:lang w:val="fr-CH"/>
        </w:rPr>
        <w:t>.</w:t>
      </w:r>
    </w:p>
    <w:p w14:paraId="087EE2CF" w14:textId="77777777" w:rsidR="00865CCA" w:rsidRDefault="00865CCA" w:rsidP="00865CCA">
      <w:pPr>
        <w:rPr>
          <w:lang w:val="fr-CH"/>
        </w:rPr>
      </w:pPr>
    </w:p>
    <w:p w14:paraId="53455379" w14:textId="0C4130EC" w:rsidR="00832466" w:rsidRDefault="00FC62D7" w:rsidP="00865CCA">
      <w:pPr>
        <w:rPr>
          <w:lang w:val="fr-CH"/>
        </w:rPr>
      </w:pPr>
      <w:r w:rsidRPr="0032200F">
        <w:rPr>
          <w:lang w:val="fr-CH"/>
        </w:rPr>
        <w:t>La description détaillée des compétences-clés est accessible via ce lien</w:t>
      </w:r>
      <w:r w:rsidR="0032200F">
        <w:rPr>
          <w:lang w:val="fr-CH"/>
        </w:rPr>
        <w:t> </w:t>
      </w:r>
      <w:r w:rsidRPr="0032200F">
        <w:rPr>
          <w:lang w:val="fr-CH"/>
        </w:rPr>
        <w:t xml:space="preserve">: </w:t>
      </w:r>
      <w:r w:rsidR="00865CCA">
        <w:rPr>
          <w:lang w:val="fr-CH"/>
        </w:rPr>
        <w:br/>
      </w:r>
      <w:hyperlink r:id="rId14" w:history="1">
        <w:r w:rsidRPr="00BA4693">
          <w:rPr>
            <w:rStyle w:val="Hyperlink"/>
            <w:lang w:val="fr-CH"/>
          </w:rPr>
          <w:t>www.be.ch/modele-de-competences</w:t>
        </w:r>
      </w:hyperlink>
      <w:r w:rsidR="00865CCA">
        <w:rPr>
          <w:lang w:val="fr-CH"/>
        </w:rPr>
        <w:t xml:space="preserve"> </w:t>
      </w:r>
    </w:p>
    <w:p w14:paraId="3BFE822F" w14:textId="5DF4E7FD" w:rsidR="00865CCA" w:rsidRDefault="00865CCA" w:rsidP="00865CCA">
      <w:pPr>
        <w:rPr>
          <w:lang w:val="fr-CH"/>
        </w:rPr>
      </w:pPr>
    </w:p>
    <w:p w14:paraId="1774C934" w14:textId="77777777" w:rsidR="00865CCA" w:rsidRPr="0032200F" w:rsidRDefault="00865CCA" w:rsidP="00865CCA">
      <w:pPr>
        <w:rPr>
          <w:lang w:val="fr-CH"/>
        </w:rPr>
      </w:pPr>
    </w:p>
    <w:tbl>
      <w:tblPr>
        <w:tblStyle w:val="Textfeldblau"/>
        <w:tblW w:w="5000" w:type="pct"/>
        <w:tblLook w:val="04A0" w:firstRow="1" w:lastRow="0" w:firstColumn="1" w:lastColumn="0" w:noHBand="0" w:noVBand="1"/>
      </w:tblPr>
      <w:tblGrid>
        <w:gridCol w:w="9978"/>
      </w:tblGrid>
      <w:tr w:rsidR="00FC62D7" w:rsidRPr="00D1609B" w14:paraId="0BAE7A6C" w14:textId="77777777" w:rsidTr="00F03AAE">
        <w:trPr>
          <w:trHeight w:val="113"/>
        </w:trPr>
        <w:tc>
          <w:tcPr>
            <w:tcW w:w="5000" w:type="pct"/>
            <w:shd w:val="clear" w:color="auto" w:fill="auto"/>
          </w:tcPr>
          <w:p w14:paraId="25A024BF" w14:textId="3AB7D9B7" w:rsidR="00FC62D7" w:rsidRPr="001E5D56" w:rsidRDefault="001E5D56" w:rsidP="001E5D56">
            <w:pPr>
              <w:spacing w:line="240" w:lineRule="auto"/>
              <w:ind w:left="-107"/>
              <w:rPr>
                <w:lang w:val="fr-CH"/>
              </w:rPr>
            </w:pPr>
            <w:r w:rsidRPr="001E5D56">
              <w:rPr>
                <w:lang w:val="fr-CH"/>
              </w:rPr>
              <w:t>Auto-évaluation de l’agent·e</w:t>
            </w:r>
          </w:p>
        </w:tc>
      </w:tr>
      <w:tr w:rsidR="00FC62D7" w:rsidRPr="00B84804" w14:paraId="41616EDB" w14:textId="77777777" w:rsidTr="00F03AAE">
        <w:trPr>
          <w:trHeight w:val="1134"/>
        </w:trPr>
        <w:sdt>
          <w:sdtPr>
            <w:id w:val="145398464"/>
            <w:placeholder>
              <w:docPart w:val="CF48EF4411CF4BF6A40033883AC7615A"/>
            </w:placeholder>
            <w:text w:multiLine="1"/>
          </w:sdtPr>
          <w:sdtEndPr/>
          <w:sdtContent>
            <w:tc>
              <w:tcPr>
                <w:tcW w:w="5000" w:type="pct"/>
                <w:hideMark/>
              </w:tcPr>
              <w:p w14:paraId="3F9B3C34" w14:textId="77777777" w:rsidR="00FC62D7" w:rsidRPr="00177DB6" w:rsidRDefault="0032200F" w:rsidP="00F03AAE">
                <w:pPr>
                  <w:spacing w:line="240" w:lineRule="auto"/>
                </w:pPr>
                <w:r w:rsidRPr="0032200F">
                  <w:t>Saisir le texte</w:t>
                </w:r>
              </w:p>
            </w:tc>
          </w:sdtContent>
        </w:sdt>
      </w:tr>
      <w:tr w:rsidR="00FC62D7" w:rsidRPr="00D1609B" w:rsidDel="00197DC3" w14:paraId="1934C76F" w14:textId="77777777" w:rsidTr="00F03AAE">
        <w:trPr>
          <w:trHeight w:val="113"/>
        </w:trPr>
        <w:tc>
          <w:tcPr>
            <w:tcW w:w="5000" w:type="pct"/>
            <w:shd w:val="clear" w:color="auto" w:fill="auto"/>
          </w:tcPr>
          <w:p w14:paraId="0CCE2D85" w14:textId="77777777" w:rsidR="00865CCA" w:rsidRDefault="00865CCA" w:rsidP="00A43166">
            <w:pPr>
              <w:spacing w:line="240" w:lineRule="auto"/>
              <w:ind w:left="-107"/>
              <w:rPr>
                <w:lang w:val="fr-CH"/>
              </w:rPr>
            </w:pPr>
          </w:p>
          <w:p w14:paraId="51E6AAD6" w14:textId="1AD231D3" w:rsidR="00FC62D7" w:rsidRPr="001E5D56" w:rsidDel="00197DC3" w:rsidRDefault="001E5D56" w:rsidP="00A43166">
            <w:pPr>
              <w:spacing w:line="240" w:lineRule="auto"/>
              <w:ind w:left="-107"/>
              <w:rPr>
                <w:lang w:val="fr-CH"/>
              </w:rPr>
            </w:pPr>
            <w:r w:rsidRPr="001E5D56">
              <w:rPr>
                <w:lang w:val="fr-CH"/>
              </w:rPr>
              <w:t xml:space="preserve">Évaluation du·de la supérieur·e </w:t>
            </w:r>
          </w:p>
        </w:tc>
      </w:tr>
      <w:tr w:rsidR="00FC62D7" w:rsidRPr="00B84804" w14:paraId="0C678C25" w14:textId="77777777" w:rsidTr="00F03AAE">
        <w:trPr>
          <w:trHeight w:val="1134"/>
        </w:trPr>
        <w:sdt>
          <w:sdtPr>
            <w:id w:val="213714265"/>
            <w:placeholder>
              <w:docPart w:val="5C35938E77F34923997FC87C3BEAC75E"/>
            </w:placeholder>
            <w:text w:multiLine="1"/>
          </w:sdtPr>
          <w:sdtEndPr/>
          <w:sdtContent>
            <w:tc>
              <w:tcPr>
                <w:tcW w:w="5000" w:type="pct"/>
                <w:hideMark/>
              </w:tcPr>
              <w:p w14:paraId="18D3B230" w14:textId="77777777" w:rsidR="00FC62D7" w:rsidRPr="00177DB6" w:rsidRDefault="0032200F" w:rsidP="00F03AAE">
                <w:pPr>
                  <w:spacing w:line="240" w:lineRule="auto"/>
                </w:pPr>
                <w:r w:rsidRPr="0032200F">
                  <w:t>Saisir le texte</w:t>
                </w:r>
              </w:p>
            </w:tc>
          </w:sdtContent>
        </w:sdt>
      </w:tr>
    </w:tbl>
    <w:p w14:paraId="7B781D76" w14:textId="77777777" w:rsidR="00760BEF" w:rsidRPr="004565CB" w:rsidRDefault="00B71645" w:rsidP="00B71645">
      <w:pPr>
        <w:pStyle w:val="H1"/>
        <w:rPr>
          <w:lang w:val="fr-CH"/>
        </w:rPr>
      </w:pPr>
      <w:r w:rsidRPr="00B71645">
        <w:rPr>
          <w:lang w:val="fr-CH"/>
        </w:rPr>
        <w:t>Objectifs</w:t>
      </w:r>
      <w:r w:rsidR="00EB2E4B">
        <w:rPr>
          <w:lang w:val="fr-CH"/>
        </w:rPr>
        <w:t xml:space="preserve"> </w:t>
      </w:r>
      <w:r w:rsidR="00EB2E4B" w:rsidRPr="00B71645">
        <w:rPr>
          <w:lang w:val="fr-CH"/>
        </w:rPr>
        <w:t>concernant les tâches</w:t>
      </w:r>
      <w:r w:rsidR="00EB2E4B">
        <w:rPr>
          <w:lang w:val="fr-CH"/>
        </w:rPr>
        <w:t>, les</w:t>
      </w:r>
      <w:r w:rsidR="00EB2E4B" w:rsidRPr="00B71645">
        <w:rPr>
          <w:lang w:val="fr-CH"/>
        </w:rPr>
        <w:t xml:space="preserve"> projets</w:t>
      </w:r>
      <w:r w:rsidR="00EB2E4B">
        <w:rPr>
          <w:lang w:val="fr-CH"/>
        </w:rPr>
        <w:t xml:space="preserve"> ou le comportement</w:t>
      </w:r>
    </w:p>
    <w:p w14:paraId="4A0F36A5" w14:textId="0F90660D" w:rsidR="00141A39" w:rsidRDefault="00B9575C" w:rsidP="00141A39">
      <w:pPr>
        <w:rPr>
          <w:lang w:val="fr-CH"/>
        </w:rPr>
      </w:pPr>
      <w:r>
        <w:rPr>
          <w:lang w:val="fr-CH"/>
        </w:rPr>
        <w:t>Les</w:t>
      </w:r>
      <w:r w:rsidR="00B71645" w:rsidRPr="00B71645">
        <w:rPr>
          <w:lang w:val="fr-CH"/>
        </w:rPr>
        <w:t xml:space="preserve"> </w:t>
      </w:r>
      <w:r w:rsidR="00E80124" w:rsidRPr="00B71645">
        <w:rPr>
          <w:lang w:val="fr-CH"/>
        </w:rPr>
        <w:t xml:space="preserve">principaux </w:t>
      </w:r>
      <w:r w:rsidR="00B71645" w:rsidRPr="00B71645">
        <w:rPr>
          <w:lang w:val="fr-CH"/>
        </w:rPr>
        <w:t>objectifs concern</w:t>
      </w:r>
      <w:r>
        <w:rPr>
          <w:lang w:val="fr-CH"/>
        </w:rPr>
        <w:t>ant</w:t>
      </w:r>
      <w:r w:rsidR="00B71645" w:rsidRPr="00B71645">
        <w:rPr>
          <w:lang w:val="fr-CH"/>
        </w:rPr>
        <w:t xml:space="preserve"> les tâches</w:t>
      </w:r>
      <w:r w:rsidR="00E80124">
        <w:rPr>
          <w:lang w:val="fr-CH"/>
        </w:rPr>
        <w:t>, les</w:t>
      </w:r>
      <w:r w:rsidR="00B71645" w:rsidRPr="00B71645">
        <w:rPr>
          <w:lang w:val="fr-CH"/>
        </w:rPr>
        <w:t xml:space="preserve"> projets et le comportement</w:t>
      </w:r>
      <w:r>
        <w:rPr>
          <w:lang w:val="fr-CH"/>
        </w:rPr>
        <w:t xml:space="preserve"> sont définis au début de la période d’évaluation, puis</w:t>
      </w:r>
      <w:r w:rsidR="00B71645" w:rsidRPr="00B71645">
        <w:rPr>
          <w:lang w:val="fr-CH"/>
        </w:rPr>
        <w:t xml:space="preserve"> évalués à la fin de </w:t>
      </w:r>
      <w:r>
        <w:rPr>
          <w:lang w:val="fr-CH"/>
        </w:rPr>
        <w:t>celle-ci</w:t>
      </w:r>
      <w:r w:rsidR="00B71645" w:rsidRPr="00B71645">
        <w:rPr>
          <w:lang w:val="fr-CH"/>
        </w:rPr>
        <w:t>.</w:t>
      </w:r>
    </w:p>
    <w:p w14:paraId="31A7BFBD" w14:textId="77777777" w:rsidR="00865CCA" w:rsidRDefault="00865CCA" w:rsidP="00141A39">
      <w:pPr>
        <w:rPr>
          <w:lang w:val="fr-CH"/>
        </w:rPr>
      </w:pPr>
    </w:p>
    <w:p w14:paraId="44B03EAB" w14:textId="162B5129" w:rsidR="00FC62D7" w:rsidRDefault="00E80124" w:rsidP="00865CCA">
      <w:pPr>
        <w:rPr>
          <w:lang w:val="fr-CH"/>
        </w:rPr>
      </w:pPr>
      <w:r w:rsidRPr="00E80124">
        <w:rPr>
          <w:lang w:val="fr-CH"/>
        </w:rPr>
        <w:t xml:space="preserve">Pour en savoir plus sur la fixation des objectifs selon le principe SMART, accédez </w:t>
      </w:r>
      <w:r>
        <w:rPr>
          <w:lang w:val="fr-CH"/>
        </w:rPr>
        <w:t>aux Explications sur le formulaire EEP via ce lien :</w:t>
      </w:r>
      <w:r w:rsidR="00FC62D7" w:rsidRPr="00E80124">
        <w:rPr>
          <w:lang w:val="fr-CH"/>
        </w:rPr>
        <w:t xml:space="preserve"> </w:t>
      </w:r>
      <w:hyperlink r:id="rId15" w:history="1">
        <w:r w:rsidRPr="00BA4693">
          <w:rPr>
            <w:rStyle w:val="Hyperlink"/>
            <w:lang w:val="fr-CH"/>
          </w:rPr>
          <w:t>www.be.ch/eep</w:t>
        </w:r>
      </w:hyperlink>
      <w:r w:rsidR="00FC62D7" w:rsidRPr="00BA4693">
        <w:rPr>
          <w:lang w:val="fr-CH"/>
        </w:rPr>
        <w:t>.</w:t>
      </w:r>
      <w:r w:rsidR="00FC62D7" w:rsidRPr="00E80124">
        <w:rPr>
          <w:lang w:val="fr-CH"/>
        </w:rPr>
        <w:t xml:space="preserve"> </w:t>
      </w:r>
    </w:p>
    <w:p w14:paraId="3E75EB0C" w14:textId="70A2754C" w:rsidR="00865CCA" w:rsidRDefault="00865CCA" w:rsidP="00FC62D7">
      <w:pPr>
        <w:spacing w:line="240" w:lineRule="auto"/>
        <w:rPr>
          <w:sz w:val="17"/>
          <w:szCs w:val="17"/>
          <w:lang w:val="fr-CH"/>
        </w:rPr>
      </w:pPr>
    </w:p>
    <w:tbl>
      <w:tblPr>
        <w:tblStyle w:val="BEFormular-Tabelle"/>
        <w:tblW w:w="9979"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81"/>
        <w:gridCol w:w="1871"/>
        <w:gridCol w:w="851"/>
        <w:gridCol w:w="2438"/>
        <w:gridCol w:w="2438"/>
      </w:tblGrid>
      <w:tr w:rsidR="00865CCA" w:rsidRPr="00D1609B" w14:paraId="6DBC0E70" w14:textId="77777777" w:rsidTr="00F553F4">
        <w:trPr>
          <w:trHeight w:val="385"/>
        </w:trPr>
        <w:tc>
          <w:tcPr>
            <w:tcW w:w="2381" w:type="dxa"/>
            <w:vAlign w:val="bottom"/>
            <w:hideMark/>
          </w:tcPr>
          <w:p w14:paraId="2DFA1A42" w14:textId="4E5734C5" w:rsidR="00865CCA" w:rsidRPr="0038491F" w:rsidRDefault="00865CCA" w:rsidP="00F553F4">
            <w:pPr>
              <w:rPr>
                <w:b/>
              </w:rPr>
            </w:pPr>
            <w:r w:rsidRPr="00B71645">
              <w:rPr>
                <w:b/>
                <w:lang w:val="fr-CH"/>
              </w:rPr>
              <w:t>Objectif</w:t>
            </w:r>
            <w:r>
              <w:rPr>
                <w:b/>
                <w:lang w:val="fr-CH"/>
              </w:rPr>
              <w:t>s</w:t>
            </w:r>
          </w:p>
        </w:tc>
        <w:tc>
          <w:tcPr>
            <w:tcW w:w="1871" w:type="dxa"/>
            <w:vAlign w:val="bottom"/>
            <w:hideMark/>
          </w:tcPr>
          <w:p w14:paraId="6ECE16A3" w14:textId="6CE0CA3B" w:rsidR="00865CCA" w:rsidRPr="0038491F" w:rsidRDefault="00865CCA" w:rsidP="00F553F4">
            <w:pPr>
              <w:rPr>
                <w:b/>
              </w:rPr>
            </w:pPr>
            <w:r w:rsidRPr="00B71645">
              <w:rPr>
                <w:b/>
                <w:lang w:val="fr-CH"/>
              </w:rPr>
              <w:t xml:space="preserve">Critères </w:t>
            </w:r>
            <w:r>
              <w:rPr>
                <w:b/>
                <w:lang w:val="fr-CH"/>
              </w:rPr>
              <w:br/>
            </w:r>
            <w:r w:rsidRPr="00B71645">
              <w:rPr>
                <w:b/>
                <w:lang w:val="fr-CH"/>
              </w:rPr>
              <w:t>de mesure</w:t>
            </w:r>
          </w:p>
        </w:tc>
        <w:tc>
          <w:tcPr>
            <w:tcW w:w="851" w:type="dxa"/>
            <w:vAlign w:val="bottom"/>
          </w:tcPr>
          <w:p w14:paraId="7347620C" w14:textId="0EE03605" w:rsidR="00865CCA" w:rsidRPr="0038491F" w:rsidRDefault="00865CCA" w:rsidP="00F553F4">
            <w:pPr>
              <w:rPr>
                <w:b/>
              </w:rPr>
            </w:pPr>
            <w:r w:rsidRPr="00B71645">
              <w:rPr>
                <w:b/>
                <w:lang w:val="fr-CH"/>
              </w:rPr>
              <w:t>Délai</w:t>
            </w:r>
          </w:p>
        </w:tc>
        <w:tc>
          <w:tcPr>
            <w:tcW w:w="2438" w:type="dxa"/>
            <w:vAlign w:val="bottom"/>
          </w:tcPr>
          <w:p w14:paraId="0E651994" w14:textId="77777777" w:rsidR="00865CCA" w:rsidRPr="00BA4693" w:rsidRDefault="00865CCA" w:rsidP="00865CCA">
            <w:pPr>
              <w:rPr>
                <w:b/>
                <w:lang w:val="fr-CH"/>
              </w:rPr>
            </w:pPr>
            <w:r w:rsidRPr="00BA4693">
              <w:rPr>
                <w:b/>
                <w:lang w:val="fr-CH"/>
              </w:rPr>
              <w:t xml:space="preserve">Auto-évaluation </w:t>
            </w:r>
          </w:p>
          <w:p w14:paraId="76AEEE5E" w14:textId="5792F6FD" w:rsidR="00865CCA" w:rsidRPr="00865CCA" w:rsidRDefault="00865CCA" w:rsidP="00865CCA">
            <w:pPr>
              <w:rPr>
                <w:b/>
                <w:lang w:val="fr-CH"/>
              </w:rPr>
            </w:pPr>
            <w:r w:rsidRPr="00BA4693">
              <w:rPr>
                <w:b/>
                <w:lang w:val="fr-CH"/>
              </w:rPr>
              <w:t>de l’agent·e</w:t>
            </w:r>
          </w:p>
        </w:tc>
        <w:tc>
          <w:tcPr>
            <w:tcW w:w="2438" w:type="dxa"/>
            <w:vAlign w:val="bottom"/>
          </w:tcPr>
          <w:p w14:paraId="40154DA6" w14:textId="77777777" w:rsidR="00865CCA" w:rsidRPr="00BA4693" w:rsidRDefault="00865CCA" w:rsidP="00865CCA">
            <w:pPr>
              <w:rPr>
                <w:b/>
                <w:lang w:val="fr-CH"/>
              </w:rPr>
            </w:pPr>
            <w:r w:rsidRPr="00BA4693">
              <w:rPr>
                <w:b/>
                <w:lang w:val="fr-CH"/>
              </w:rPr>
              <w:t xml:space="preserve">Évaluation </w:t>
            </w:r>
          </w:p>
          <w:p w14:paraId="5D10EF60" w14:textId="0C509E18" w:rsidR="00865CCA" w:rsidRPr="00865CCA" w:rsidRDefault="00865CCA" w:rsidP="00865CCA">
            <w:pPr>
              <w:rPr>
                <w:b/>
                <w:lang w:val="fr-CH"/>
              </w:rPr>
            </w:pPr>
            <w:r w:rsidRPr="00865CCA">
              <w:rPr>
                <w:b/>
                <w:lang w:val="fr-CH"/>
              </w:rPr>
              <w:t>du·de la supérieur·e</w:t>
            </w:r>
          </w:p>
        </w:tc>
      </w:tr>
      <w:tr w:rsidR="00865CCA" w:rsidRPr="00B84804" w14:paraId="084855DD" w14:textId="77777777" w:rsidTr="00F553F4">
        <w:trPr>
          <w:trHeight w:val="1134"/>
        </w:trPr>
        <w:sdt>
          <w:sdtPr>
            <w:id w:val="1018034381"/>
            <w:placeholder>
              <w:docPart w:val="F7E3962D3B14477DA825B6FD33C87247"/>
            </w:placeholder>
            <w:showingPlcHdr/>
            <w:text w:multiLine="1"/>
          </w:sdtPr>
          <w:sdtEndPr/>
          <w:sdtContent>
            <w:tc>
              <w:tcPr>
                <w:tcW w:w="2381" w:type="dxa"/>
                <w:shd w:val="clear" w:color="auto" w:fill="A3C3AF"/>
                <w:tcMar>
                  <w:top w:w="113" w:type="dxa"/>
                  <w:left w:w="113" w:type="dxa"/>
                  <w:bottom w:w="113" w:type="dxa"/>
                </w:tcMar>
                <w:vAlign w:val="top"/>
              </w:tcPr>
              <w:p w14:paraId="6282D359" w14:textId="3D285629" w:rsidR="00865CCA" w:rsidRPr="00B84804" w:rsidRDefault="00865CCA" w:rsidP="00F553F4">
                <w:r w:rsidRPr="0050271C">
                  <w:rPr>
                    <w:lang w:val="fr-CH"/>
                  </w:rPr>
                  <w:t>Saisir le texte</w:t>
                </w:r>
              </w:p>
            </w:tc>
          </w:sdtContent>
        </w:sdt>
        <w:sdt>
          <w:sdtPr>
            <w:id w:val="672152918"/>
            <w:placeholder>
              <w:docPart w:val="84A15990FF954A05AD879FCA3A3A57D8"/>
            </w:placeholder>
            <w:showingPlcHdr/>
            <w:text w:multiLine="1"/>
          </w:sdtPr>
          <w:sdtEndPr/>
          <w:sdtContent>
            <w:tc>
              <w:tcPr>
                <w:tcW w:w="1871" w:type="dxa"/>
                <w:shd w:val="clear" w:color="auto" w:fill="A3C3AF"/>
                <w:tcMar>
                  <w:top w:w="113" w:type="dxa"/>
                  <w:left w:w="113" w:type="dxa"/>
                  <w:bottom w:w="113" w:type="dxa"/>
                </w:tcMar>
                <w:vAlign w:val="top"/>
              </w:tcPr>
              <w:p w14:paraId="4FF2F67E" w14:textId="6C92DD8E" w:rsidR="00865CCA" w:rsidRPr="005D131C" w:rsidRDefault="00865CCA" w:rsidP="00F553F4">
                <w:pPr>
                  <w:rPr>
                    <w:rStyle w:val="Platzhaltertext"/>
                    <w:szCs w:val="21"/>
                  </w:rPr>
                </w:pPr>
                <w:r w:rsidRPr="0050271C">
                  <w:rPr>
                    <w:lang w:val="fr-CH"/>
                  </w:rPr>
                  <w:t>Saisir le texte</w:t>
                </w:r>
              </w:p>
            </w:tc>
          </w:sdtContent>
        </w:sdt>
        <w:sdt>
          <w:sdtPr>
            <w:id w:val="407589713"/>
            <w:placeholder>
              <w:docPart w:val="2205B9C25A2E40819F6F2F0B93BBA905"/>
            </w:placeholder>
            <w:showingPlcHdr/>
            <w:text w:multiLine="1"/>
          </w:sdtPr>
          <w:sdtEndPr/>
          <w:sdtContent>
            <w:tc>
              <w:tcPr>
                <w:tcW w:w="851" w:type="dxa"/>
                <w:shd w:val="clear" w:color="auto" w:fill="A3C3AF"/>
                <w:tcMar>
                  <w:top w:w="113" w:type="dxa"/>
                  <w:left w:w="113" w:type="dxa"/>
                  <w:bottom w:w="113" w:type="dxa"/>
                </w:tcMar>
                <w:vAlign w:val="top"/>
              </w:tcPr>
              <w:p w14:paraId="36E70E99" w14:textId="47A8A19C" w:rsidR="00865CCA" w:rsidRPr="005D131C" w:rsidRDefault="00865CCA" w:rsidP="00F553F4">
                <w:pPr>
                  <w:rPr>
                    <w:rStyle w:val="Platzhaltertext"/>
                    <w:szCs w:val="21"/>
                  </w:rPr>
                </w:pPr>
                <w:r w:rsidRPr="0050271C">
                  <w:rPr>
                    <w:lang w:val="fr-CH"/>
                  </w:rPr>
                  <w:t>Délai</w:t>
                </w:r>
              </w:p>
            </w:tc>
          </w:sdtContent>
        </w:sdt>
        <w:sdt>
          <w:sdtPr>
            <w:id w:val="-1092150593"/>
            <w:placeholder>
              <w:docPart w:val="5668BB121B8943BA944E7C100BBAD932"/>
            </w:placeholder>
            <w:showingPlcHdr/>
            <w:text w:multiLine="1"/>
          </w:sdtPr>
          <w:sdtEndPr/>
          <w:sdtContent>
            <w:tc>
              <w:tcPr>
                <w:tcW w:w="2438" w:type="dxa"/>
                <w:shd w:val="clear" w:color="auto" w:fill="BAE7F6"/>
                <w:tcMar>
                  <w:top w:w="113" w:type="dxa"/>
                  <w:left w:w="113" w:type="dxa"/>
                  <w:bottom w:w="113" w:type="dxa"/>
                </w:tcMar>
                <w:vAlign w:val="top"/>
              </w:tcPr>
              <w:p w14:paraId="5927E0B7" w14:textId="525430B2" w:rsidR="00865CCA" w:rsidRPr="005D131C" w:rsidRDefault="00865CCA" w:rsidP="00F553F4">
                <w:pPr>
                  <w:rPr>
                    <w:rStyle w:val="Platzhaltertext"/>
                    <w:szCs w:val="21"/>
                  </w:rPr>
                </w:pPr>
                <w:r w:rsidRPr="0050271C">
                  <w:rPr>
                    <w:lang w:val="fr-CH"/>
                  </w:rPr>
                  <w:t>Saisir le texte</w:t>
                </w:r>
              </w:p>
            </w:tc>
          </w:sdtContent>
        </w:sdt>
        <w:sdt>
          <w:sdtPr>
            <w:id w:val="-1345549367"/>
            <w:placeholder>
              <w:docPart w:val="9CA1AFE1213D4480B335E525AC355C4A"/>
            </w:placeholder>
            <w:showingPlcHdr/>
            <w:text w:multiLine="1"/>
          </w:sdtPr>
          <w:sdtEndPr/>
          <w:sdtContent>
            <w:tc>
              <w:tcPr>
                <w:tcW w:w="2438" w:type="dxa"/>
                <w:shd w:val="clear" w:color="auto" w:fill="BAE7F6"/>
                <w:tcMar>
                  <w:top w:w="113" w:type="dxa"/>
                  <w:left w:w="113" w:type="dxa"/>
                  <w:bottom w:w="113" w:type="dxa"/>
                </w:tcMar>
                <w:vAlign w:val="top"/>
              </w:tcPr>
              <w:p w14:paraId="69E4C437" w14:textId="028A1DB4" w:rsidR="00865CCA" w:rsidRDefault="00865CCA" w:rsidP="00F553F4">
                <w:r w:rsidRPr="0050271C">
                  <w:rPr>
                    <w:lang w:val="fr-CH"/>
                  </w:rPr>
                  <w:t>Saisir le texte</w:t>
                </w:r>
              </w:p>
            </w:tc>
          </w:sdtContent>
        </w:sdt>
      </w:tr>
      <w:tr w:rsidR="00865CCA" w:rsidRPr="00B84804" w14:paraId="6173A473" w14:textId="77777777" w:rsidTr="00F553F4">
        <w:trPr>
          <w:trHeight w:val="1134"/>
        </w:trPr>
        <w:sdt>
          <w:sdtPr>
            <w:id w:val="-1864897731"/>
            <w:placeholder>
              <w:docPart w:val="7E721D7DEC274270883B15C60A7EFF84"/>
            </w:placeholder>
            <w:showingPlcHdr/>
            <w:text w:multiLine="1"/>
          </w:sdtPr>
          <w:sdtEndPr/>
          <w:sdtContent>
            <w:tc>
              <w:tcPr>
                <w:tcW w:w="2381" w:type="dxa"/>
                <w:shd w:val="clear" w:color="auto" w:fill="A3C3AF"/>
                <w:tcMar>
                  <w:top w:w="113" w:type="dxa"/>
                  <w:left w:w="113" w:type="dxa"/>
                  <w:bottom w:w="113" w:type="dxa"/>
                </w:tcMar>
                <w:vAlign w:val="top"/>
              </w:tcPr>
              <w:p w14:paraId="5A12B7A1" w14:textId="247E1720" w:rsidR="00865CCA" w:rsidRPr="00B84804" w:rsidRDefault="00865CCA" w:rsidP="00F553F4">
                <w:r w:rsidRPr="0050271C">
                  <w:rPr>
                    <w:lang w:val="fr-CH"/>
                  </w:rPr>
                  <w:t>Saisir le texte</w:t>
                </w:r>
              </w:p>
            </w:tc>
          </w:sdtContent>
        </w:sdt>
        <w:sdt>
          <w:sdtPr>
            <w:id w:val="-122389715"/>
            <w:placeholder>
              <w:docPart w:val="576B0E52A3784B528CD1554EA2EDF4EC"/>
            </w:placeholder>
            <w:showingPlcHdr/>
            <w:text w:multiLine="1"/>
          </w:sdtPr>
          <w:sdtEndPr/>
          <w:sdtContent>
            <w:tc>
              <w:tcPr>
                <w:tcW w:w="1871" w:type="dxa"/>
                <w:shd w:val="clear" w:color="auto" w:fill="A3C3AF"/>
                <w:tcMar>
                  <w:top w:w="113" w:type="dxa"/>
                  <w:left w:w="113" w:type="dxa"/>
                  <w:bottom w:w="113" w:type="dxa"/>
                </w:tcMar>
                <w:vAlign w:val="top"/>
              </w:tcPr>
              <w:p w14:paraId="1B1B8C1C" w14:textId="0BA3097F" w:rsidR="00865CCA" w:rsidRPr="005D131C" w:rsidRDefault="00865CCA" w:rsidP="00F553F4">
                <w:pPr>
                  <w:rPr>
                    <w:rStyle w:val="Platzhaltertext"/>
                    <w:szCs w:val="21"/>
                  </w:rPr>
                </w:pPr>
                <w:r w:rsidRPr="0050271C">
                  <w:rPr>
                    <w:lang w:val="fr-CH"/>
                  </w:rPr>
                  <w:t>Saisir le texte</w:t>
                </w:r>
              </w:p>
            </w:tc>
          </w:sdtContent>
        </w:sdt>
        <w:sdt>
          <w:sdtPr>
            <w:id w:val="-1223831075"/>
            <w:placeholder>
              <w:docPart w:val="B9755F9AB13D4A73AA1AE19269424A9E"/>
            </w:placeholder>
            <w:showingPlcHdr/>
            <w:text w:multiLine="1"/>
          </w:sdtPr>
          <w:sdtEndPr/>
          <w:sdtContent>
            <w:tc>
              <w:tcPr>
                <w:tcW w:w="851" w:type="dxa"/>
                <w:shd w:val="clear" w:color="auto" w:fill="A3C3AF"/>
                <w:tcMar>
                  <w:top w:w="113" w:type="dxa"/>
                  <w:left w:w="113" w:type="dxa"/>
                  <w:bottom w:w="113" w:type="dxa"/>
                </w:tcMar>
                <w:vAlign w:val="top"/>
              </w:tcPr>
              <w:p w14:paraId="0ADAC1E0" w14:textId="298A7073" w:rsidR="00865CCA" w:rsidRPr="005D131C" w:rsidRDefault="00865CCA" w:rsidP="00F553F4">
                <w:pPr>
                  <w:rPr>
                    <w:rStyle w:val="Platzhaltertext"/>
                    <w:szCs w:val="21"/>
                  </w:rPr>
                </w:pPr>
                <w:r w:rsidRPr="0050271C">
                  <w:rPr>
                    <w:lang w:val="fr-CH"/>
                  </w:rPr>
                  <w:t>Délai</w:t>
                </w:r>
              </w:p>
            </w:tc>
          </w:sdtContent>
        </w:sdt>
        <w:sdt>
          <w:sdtPr>
            <w:id w:val="2133045112"/>
            <w:placeholder>
              <w:docPart w:val="5F7EFEB2C1984CB783B22BFCC45B239E"/>
            </w:placeholder>
            <w:showingPlcHdr/>
            <w:text w:multiLine="1"/>
          </w:sdtPr>
          <w:sdtEndPr/>
          <w:sdtContent>
            <w:tc>
              <w:tcPr>
                <w:tcW w:w="2438" w:type="dxa"/>
                <w:shd w:val="clear" w:color="auto" w:fill="BAE7F6"/>
                <w:tcMar>
                  <w:top w:w="113" w:type="dxa"/>
                  <w:left w:w="113" w:type="dxa"/>
                  <w:bottom w:w="113" w:type="dxa"/>
                </w:tcMar>
                <w:vAlign w:val="top"/>
              </w:tcPr>
              <w:p w14:paraId="054C6E98" w14:textId="34E949ED" w:rsidR="00865CCA" w:rsidRPr="005D131C" w:rsidRDefault="00865CCA" w:rsidP="00F553F4">
                <w:pPr>
                  <w:rPr>
                    <w:rStyle w:val="Platzhaltertext"/>
                    <w:szCs w:val="21"/>
                  </w:rPr>
                </w:pPr>
                <w:r w:rsidRPr="0050271C">
                  <w:rPr>
                    <w:lang w:val="fr-CH"/>
                  </w:rPr>
                  <w:t>Saisir le texte</w:t>
                </w:r>
              </w:p>
            </w:tc>
          </w:sdtContent>
        </w:sdt>
        <w:sdt>
          <w:sdtPr>
            <w:id w:val="52442645"/>
            <w:placeholder>
              <w:docPart w:val="16C9BC674BC249878D68A861122D32A7"/>
            </w:placeholder>
            <w:showingPlcHdr/>
            <w:text w:multiLine="1"/>
          </w:sdtPr>
          <w:sdtEndPr/>
          <w:sdtContent>
            <w:tc>
              <w:tcPr>
                <w:tcW w:w="2438" w:type="dxa"/>
                <w:shd w:val="clear" w:color="auto" w:fill="BAE7F6"/>
                <w:tcMar>
                  <w:top w:w="113" w:type="dxa"/>
                  <w:left w:w="113" w:type="dxa"/>
                  <w:bottom w:w="113" w:type="dxa"/>
                </w:tcMar>
                <w:vAlign w:val="top"/>
              </w:tcPr>
              <w:p w14:paraId="603B63E1" w14:textId="5DA22784" w:rsidR="00865CCA" w:rsidRDefault="00865CCA" w:rsidP="00F553F4">
                <w:r w:rsidRPr="0050271C">
                  <w:rPr>
                    <w:lang w:val="fr-CH"/>
                  </w:rPr>
                  <w:t>Saisir le texte</w:t>
                </w:r>
              </w:p>
            </w:tc>
          </w:sdtContent>
        </w:sdt>
      </w:tr>
      <w:tr w:rsidR="00865CCA" w:rsidRPr="00B84804" w14:paraId="4E1ED828" w14:textId="77777777" w:rsidTr="00F553F4">
        <w:trPr>
          <w:trHeight w:val="1134"/>
        </w:trPr>
        <w:sdt>
          <w:sdtPr>
            <w:id w:val="1269893272"/>
            <w:placeholder>
              <w:docPart w:val="CB7F3F36381046AB8264B827728DDF65"/>
            </w:placeholder>
            <w:showingPlcHdr/>
            <w:text w:multiLine="1"/>
          </w:sdtPr>
          <w:sdtEndPr/>
          <w:sdtContent>
            <w:tc>
              <w:tcPr>
                <w:tcW w:w="2381" w:type="dxa"/>
                <w:shd w:val="clear" w:color="auto" w:fill="A3C3AF"/>
                <w:tcMar>
                  <w:top w:w="113" w:type="dxa"/>
                  <w:left w:w="113" w:type="dxa"/>
                  <w:bottom w:w="113" w:type="dxa"/>
                </w:tcMar>
                <w:vAlign w:val="top"/>
              </w:tcPr>
              <w:p w14:paraId="2C78B754" w14:textId="29BAA676" w:rsidR="00865CCA" w:rsidRPr="00B84804" w:rsidRDefault="00865CCA" w:rsidP="00F553F4">
                <w:r w:rsidRPr="0050271C">
                  <w:rPr>
                    <w:lang w:val="fr-CH"/>
                  </w:rPr>
                  <w:t>Saisir le texte</w:t>
                </w:r>
              </w:p>
            </w:tc>
          </w:sdtContent>
        </w:sdt>
        <w:sdt>
          <w:sdtPr>
            <w:id w:val="-327835712"/>
            <w:placeholder>
              <w:docPart w:val="1C34B45C350C488DB50227868196399A"/>
            </w:placeholder>
            <w:showingPlcHdr/>
            <w:text w:multiLine="1"/>
          </w:sdtPr>
          <w:sdtEndPr/>
          <w:sdtContent>
            <w:tc>
              <w:tcPr>
                <w:tcW w:w="1871" w:type="dxa"/>
                <w:shd w:val="clear" w:color="auto" w:fill="A3C3AF"/>
                <w:tcMar>
                  <w:top w:w="113" w:type="dxa"/>
                  <w:left w:w="113" w:type="dxa"/>
                  <w:bottom w:w="113" w:type="dxa"/>
                </w:tcMar>
                <w:vAlign w:val="top"/>
              </w:tcPr>
              <w:p w14:paraId="2E1DEC68" w14:textId="54CD86CE" w:rsidR="00865CCA" w:rsidRPr="005D131C" w:rsidRDefault="00865CCA" w:rsidP="00F553F4">
                <w:pPr>
                  <w:rPr>
                    <w:rStyle w:val="Platzhaltertext"/>
                    <w:szCs w:val="21"/>
                  </w:rPr>
                </w:pPr>
                <w:r w:rsidRPr="0050271C">
                  <w:rPr>
                    <w:lang w:val="fr-CH"/>
                  </w:rPr>
                  <w:t>Saisir le texte</w:t>
                </w:r>
              </w:p>
            </w:tc>
          </w:sdtContent>
        </w:sdt>
        <w:sdt>
          <w:sdtPr>
            <w:id w:val="-345796404"/>
            <w:placeholder>
              <w:docPart w:val="F182361A45504DB4AC1AE4D039DAB90C"/>
            </w:placeholder>
            <w:showingPlcHdr/>
            <w:text w:multiLine="1"/>
          </w:sdtPr>
          <w:sdtEndPr/>
          <w:sdtContent>
            <w:tc>
              <w:tcPr>
                <w:tcW w:w="851" w:type="dxa"/>
                <w:shd w:val="clear" w:color="auto" w:fill="A3C3AF"/>
                <w:tcMar>
                  <w:top w:w="113" w:type="dxa"/>
                  <w:left w:w="113" w:type="dxa"/>
                  <w:bottom w:w="113" w:type="dxa"/>
                </w:tcMar>
                <w:vAlign w:val="top"/>
              </w:tcPr>
              <w:p w14:paraId="4D0311EB" w14:textId="0F5A9E46" w:rsidR="00865CCA" w:rsidRPr="005D131C" w:rsidRDefault="00865CCA" w:rsidP="00F553F4">
                <w:pPr>
                  <w:rPr>
                    <w:rStyle w:val="Platzhaltertext"/>
                    <w:szCs w:val="21"/>
                  </w:rPr>
                </w:pPr>
                <w:r w:rsidRPr="0050271C">
                  <w:rPr>
                    <w:lang w:val="fr-CH"/>
                  </w:rPr>
                  <w:t>Délai</w:t>
                </w:r>
              </w:p>
            </w:tc>
          </w:sdtContent>
        </w:sdt>
        <w:sdt>
          <w:sdtPr>
            <w:id w:val="1342898739"/>
            <w:placeholder>
              <w:docPart w:val="EFF12519F41442119A0A9E1240E05D63"/>
            </w:placeholder>
            <w:showingPlcHdr/>
            <w:text w:multiLine="1"/>
          </w:sdtPr>
          <w:sdtEndPr/>
          <w:sdtContent>
            <w:tc>
              <w:tcPr>
                <w:tcW w:w="2438" w:type="dxa"/>
                <w:shd w:val="clear" w:color="auto" w:fill="BAE7F6"/>
                <w:tcMar>
                  <w:top w:w="113" w:type="dxa"/>
                  <w:left w:w="113" w:type="dxa"/>
                  <w:bottom w:w="113" w:type="dxa"/>
                </w:tcMar>
                <w:vAlign w:val="top"/>
              </w:tcPr>
              <w:p w14:paraId="09D350CC" w14:textId="5D063941" w:rsidR="00865CCA" w:rsidRPr="005D131C" w:rsidRDefault="00865CCA" w:rsidP="00F553F4">
                <w:pPr>
                  <w:rPr>
                    <w:rStyle w:val="Platzhaltertext"/>
                    <w:szCs w:val="21"/>
                  </w:rPr>
                </w:pPr>
                <w:r w:rsidRPr="0050271C">
                  <w:rPr>
                    <w:lang w:val="fr-CH"/>
                  </w:rPr>
                  <w:t>Saisir le texte</w:t>
                </w:r>
              </w:p>
            </w:tc>
          </w:sdtContent>
        </w:sdt>
        <w:sdt>
          <w:sdtPr>
            <w:id w:val="-1427956998"/>
            <w:placeholder>
              <w:docPart w:val="F603562A12C243248471C279F045D7E1"/>
            </w:placeholder>
            <w:showingPlcHdr/>
            <w:text w:multiLine="1"/>
          </w:sdtPr>
          <w:sdtEndPr/>
          <w:sdtContent>
            <w:tc>
              <w:tcPr>
                <w:tcW w:w="2438" w:type="dxa"/>
                <w:shd w:val="clear" w:color="auto" w:fill="BAE7F6"/>
                <w:tcMar>
                  <w:top w:w="113" w:type="dxa"/>
                  <w:left w:w="113" w:type="dxa"/>
                  <w:bottom w:w="113" w:type="dxa"/>
                </w:tcMar>
                <w:vAlign w:val="top"/>
              </w:tcPr>
              <w:p w14:paraId="0ACF4F38" w14:textId="1D801672" w:rsidR="00865CCA" w:rsidRDefault="00865CCA" w:rsidP="00F553F4">
                <w:r w:rsidRPr="0050271C">
                  <w:rPr>
                    <w:lang w:val="fr-CH"/>
                  </w:rPr>
                  <w:t>Saisir le texte</w:t>
                </w:r>
              </w:p>
            </w:tc>
          </w:sdtContent>
        </w:sdt>
      </w:tr>
    </w:tbl>
    <w:p w14:paraId="237ADCB9" w14:textId="7BBD9BFC" w:rsidR="00865CCA" w:rsidRDefault="00865CCA" w:rsidP="00FC62D7">
      <w:pPr>
        <w:spacing w:line="240" w:lineRule="auto"/>
        <w:rPr>
          <w:sz w:val="17"/>
          <w:szCs w:val="17"/>
          <w:lang w:val="fr-CH"/>
        </w:rPr>
      </w:pPr>
    </w:p>
    <w:p w14:paraId="34160BA2" w14:textId="77777777" w:rsidR="00865CCA" w:rsidRDefault="00865CCA" w:rsidP="00FC62D7">
      <w:pPr>
        <w:spacing w:line="240" w:lineRule="auto"/>
        <w:rPr>
          <w:sz w:val="17"/>
          <w:szCs w:val="17"/>
          <w:lang w:val="fr-CH"/>
        </w:rPr>
      </w:pPr>
    </w:p>
    <w:p w14:paraId="38610116" w14:textId="77777777" w:rsidR="00E80124" w:rsidRPr="00E80124" w:rsidRDefault="00E80124" w:rsidP="00FC62D7">
      <w:pPr>
        <w:spacing w:line="240" w:lineRule="auto"/>
        <w:rPr>
          <w:sz w:val="17"/>
          <w:szCs w:val="17"/>
          <w:lang w:val="fr-CH"/>
        </w:rPr>
      </w:pPr>
    </w:p>
    <w:p w14:paraId="2FFAFD26" w14:textId="77777777" w:rsidR="00FC62D7" w:rsidRDefault="00FC62D7">
      <w:pPr>
        <w:spacing w:after="200" w:line="24" w:lineRule="auto"/>
        <w:rPr>
          <w:rFonts w:asciiTheme="majorHAnsi" w:eastAsiaTheme="majorEastAsia" w:hAnsiTheme="majorHAnsi" w:cstheme="majorBidi"/>
          <w:b/>
          <w:bCs w:val="0"/>
          <w:szCs w:val="21"/>
          <w:lang w:val="fr-CH"/>
        </w:rPr>
      </w:pPr>
      <w:r>
        <w:rPr>
          <w:lang w:val="fr-CH"/>
        </w:rPr>
        <w:br w:type="page"/>
      </w:r>
    </w:p>
    <w:p w14:paraId="4ACE685B" w14:textId="77777777" w:rsidR="00C628A2" w:rsidRPr="004565CB" w:rsidRDefault="002C440A" w:rsidP="007E7978">
      <w:pPr>
        <w:pStyle w:val="H1"/>
        <w:tabs>
          <w:tab w:val="right" w:pos="9923"/>
        </w:tabs>
        <w:rPr>
          <w:lang w:val="fr-CH"/>
        </w:rPr>
      </w:pPr>
      <w:r>
        <w:rPr>
          <w:lang w:val="fr-CH"/>
        </w:rPr>
        <w:lastRenderedPageBreak/>
        <w:t>É</w:t>
      </w:r>
      <w:r w:rsidR="00B71645" w:rsidRPr="00B71645">
        <w:rPr>
          <w:lang w:val="fr-CH"/>
        </w:rPr>
        <w:t>valuation finale</w:t>
      </w:r>
    </w:p>
    <w:p w14:paraId="6B8644D2" w14:textId="30E2C2FF" w:rsidR="00C628A2" w:rsidRDefault="002C440A" w:rsidP="00B71645">
      <w:pPr>
        <w:spacing w:after="120"/>
        <w:rPr>
          <w:lang w:val="fr-CH"/>
        </w:rPr>
      </w:pPr>
      <w:r>
        <w:rPr>
          <w:lang w:val="fr-CH"/>
        </w:rPr>
        <w:t xml:space="preserve">Évaluez </w:t>
      </w:r>
      <w:r w:rsidR="00B91B4D">
        <w:rPr>
          <w:lang w:val="fr-CH"/>
        </w:rPr>
        <w:t>selon</w:t>
      </w:r>
      <w:r w:rsidR="00FF2648">
        <w:rPr>
          <w:lang w:val="fr-CH"/>
        </w:rPr>
        <w:t xml:space="preserve"> cette échelle de valeurs</w:t>
      </w:r>
      <w:r w:rsidR="00FF2648">
        <w:rPr>
          <w:rStyle w:val="Funotenzeichen"/>
          <w:lang w:val="fr-CH"/>
        </w:rPr>
        <w:footnoteReference w:id="1"/>
      </w:r>
      <w:r w:rsidR="00FF2648">
        <w:rPr>
          <w:lang w:val="fr-CH"/>
        </w:rPr>
        <w:t xml:space="preserve"> </w:t>
      </w:r>
      <w:r w:rsidR="00B71645" w:rsidRPr="00B71645">
        <w:rPr>
          <w:lang w:val="fr-CH"/>
        </w:rPr>
        <w:t xml:space="preserve">l’accomplissement </w:t>
      </w:r>
      <w:r w:rsidR="00AE284B">
        <w:rPr>
          <w:lang w:val="fr-CH"/>
        </w:rPr>
        <w:t>du mandat de base </w:t>
      </w:r>
      <w:r w:rsidR="00CC1D30">
        <w:rPr>
          <w:lang w:val="fr-CH"/>
        </w:rPr>
        <w:t xml:space="preserve">(2) </w:t>
      </w:r>
      <w:r w:rsidR="00B71645" w:rsidRPr="00B71645">
        <w:rPr>
          <w:lang w:val="fr-CH"/>
        </w:rPr>
        <w:t>et la</w:t>
      </w:r>
      <w:r w:rsidR="00FC62D7">
        <w:rPr>
          <w:lang w:val="fr-CH"/>
        </w:rPr>
        <w:t xml:space="preserve"> réalisation des objectifs </w:t>
      </w:r>
      <w:r w:rsidR="00CC1D30">
        <w:rPr>
          <w:lang w:val="fr-CH"/>
        </w:rPr>
        <w:t xml:space="preserve">(3) </w:t>
      </w:r>
      <w:r>
        <w:rPr>
          <w:lang w:val="fr-CH"/>
        </w:rPr>
        <w:t>sur l’ensemble de la période considérée</w:t>
      </w:r>
      <w:r w:rsidR="00FF2648">
        <w:rPr>
          <w:lang w:val="fr-CH"/>
        </w:rPr>
        <w:t> :</w:t>
      </w:r>
      <w:r w:rsidR="00FF2648" w:rsidDel="00FF2648">
        <w:rPr>
          <w:rStyle w:val="Funotenzeichen"/>
          <w:lang w:val="fr-CH"/>
        </w:rPr>
        <w:t xml:space="preserve"> </w:t>
      </w:r>
    </w:p>
    <w:p w14:paraId="07E5872C" w14:textId="77777777" w:rsidR="00914EEC" w:rsidRPr="007906B9" w:rsidRDefault="00914EEC" w:rsidP="00914EEC">
      <w:pPr>
        <w:spacing w:line="240" w:lineRule="auto"/>
      </w:pPr>
      <w:r w:rsidRPr="00861997">
        <w:rPr>
          <w:noProof/>
          <w:lang w:eastAsia="de-CH"/>
        </w:rPr>
        <w:drawing>
          <wp:inline distT="0" distB="0" distL="0" distR="0" wp14:anchorId="47D64397" wp14:editId="01EBD033">
            <wp:extent cx="6336030" cy="860532"/>
            <wp:effectExtent l="0" t="0" r="7620" b="0"/>
            <wp:docPr id="3" name="Grafik 3" descr="C:\Users\mkhu\AppData\Local\CMIAXIOMA\View_9a7ec1003c3444d589e0d8ee54db3dcf\Grafik MAG-Bogen Juni 23 für MAG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hu\AppData\Local\CMIAXIOMA\View_9a7ec1003c3444d589e0d8ee54db3dcf\Grafik MAG-Bogen Juni 23 für MAGpl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30" cy="860532"/>
                    </a:xfrm>
                    <a:prstGeom prst="rect">
                      <a:avLst/>
                    </a:prstGeom>
                    <a:noFill/>
                    <a:ln>
                      <a:noFill/>
                    </a:ln>
                  </pic:spPr>
                </pic:pic>
              </a:graphicData>
            </a:graphic>
          </wp:inline>
        </w:drawing>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2C6" w:themeFill="accent4"/>
        <w:tblCellMar>
          <w:top w:w="28" w:type="dxa"/>
          <w:bottom w:w="28" w:type="dxa"/>
        </w:tblCellMar>
        <w:tblLook w:val="04A0" w:firstRow="1" w:lastRow="0" w:firstColumn="1" w:lastColumn="0" w:noHBand="0" w:noVBand="1"/>
      </w:tblPr>
      <w:tblGrid>
        <w:gridCol w:w="1098"/>
        <w:gridCol w:w="1646"/>
        <w:gridCol w:w="4490"/>
        <w:gridCol w:w="1646"/>
        <w:gridCol w:w="1098"/>
      </w:tblGrid>
      <w:tr w:rsidR="00914EEC" w:rsidRPr="00D11A94" w14:paraId="28C6B3AD" w14:textId="77777777" w:rsidTr="004E0721">
        <w:trPr>
          <w:trHeight w:hRule="exact" w:val="454"/>
        </w:trPr>
        <w:tc>
          <w:tcPr>
            <w:tcW w:w="550" w:type="pct"/>
            <w:shd w:val="clear" w:color="auto" w:fill="E7F5FB"/>
            <w:vAlign w:val="center"/>
          </w:tcPr>
          <w:p w14:paraId="0B7F551D" w14:textId="77777777" w:rsidR="00914EEC" w:rsidRPr="00D11A94" w:rsidRDefault="00A5376A" w:rsidP="004E0721">
            <w:pPr>
              <w:spacing w:line="240" w:lineRule="auto"/>
              <w:jc w:val="center"/>
            </w:pPr>
            <w:sdt>
              <w:sdtPr>
                <w:id w:val="-867599711"/>
                <w14:checkbox>
                  <w14:checked w14:val="0"/>
                  <w14:checkedState w14:val="2612" w14:font="MS Gothic"/>
                  <w14:uncheckedState w14:val="2610" w14:font="MS Gothic"/>
                </w14:checkbox>
              </w:sdtPr>
              <w:sdtEndPr/>
              <w:sdtContent>
                <w:r w:rsidR="00914EEC">
                  <w:rPr>
                    <w:rFonts w:ascii="MS Gothic" w:eastAsia="MS Gothic" w:hAnsi="MS Gothic" w:hint="eastAsia"/>
                  </w:rPr>
                  <w:t>☐</w:t>
                </w:r>
              </w:sdtContent>
            </w:sdt>
            <w:r w:rsidR="00914EEC" w:rsidRPr="00F60A15">
              <w:rPr>
                <w:noProof/>
                <w:lang w:eastAsia="de-CH"/>
              </w:rPr>
              <w:t xml:space="preserve"> </w:t>
            </w:r>
          </w:p>
        </w:tc>
        <w:tc>
          <w:tcPr>
            <w:tcW w:w="825" w:type="pct"/>
            <w:shd w:val="clear" w:color="auto" w:fill="D2EBF6"/>
            <w:vAlign w:val="center"/>
          </w:tcPr>
          <w:p w14:paraId="2EF100DE" w14:textId="4CC884F7" w:rsidR="00914EEC" w:rsidRPr="00D11A94" w:rsidRDefault="00A5376A" w:rsidP="004E0721">
            <w:pPr>
              <w:spacing w:line="240" w:lineRule="auto"/>
              <w:jc w:val="center"/>
            </w:pPr>
            <w:sdt>
              <w:sdtPr>
                <w:id w:val="-787733848"/>
                <w14:checkbox>
                  <w14:checked w14:val="0"/>
                  <w14:checkedState w14:val="2612" w14:font="MS Gothic"/>
                  <w14:uncheckedState w14:val="2610" w14:font="MS Gothic"/>
                </w14:checkbox>
              </w:sdtPr>
              <w:sdtEndPr/>
              <w:sdtContent>
                <w:r w:rsidR="00E11391">
                  <w:rPr>
                    <w:rFonts w:ascii="MS Gothic" w:eastAsia="MS Gothic" w:hAnsi="MS Gothic" w:hint="eastAsia"/>
                  </w:rPr>
                  <w:t>☐</w:t>
                </w:r>
              </w:sdtContent>
            </w:sdt>
          </w:p>
        </w:tc>
        <w:tc>
          <w:tcPr>
            <w:tcW w:w="2250" w:type="pct"/>
            <w:shd w:val="clear" w:color="auto" w:fill="C1D7CA"/>
            <w:vAlign w:val="center"/>
          </w:tcPr>
          <w:p w14:paraId="6EBB1B7D" w14:textId="3BA3424C" w:rsidR="00914EEC" w:rsidRPr="00D11A94" w:rsidRDefault="00A5376A" w:rsidP="004E0721">
            <w:pPr>
              <w:spacing w:line="240" w:lineRule="auto"/>
              <w:jc w:val="center"/>
            </w:pPr>
            <w:sdt>
              <w:sdtPr>
                <w:id w:val="-935972243"/>
                <w14:checkbox>
                  <w14:checked w14:val="1"/>
                  <w14:checkedState w14:val="2612" w14:font="MS Gothic"/>
                  <w14:uncheckedState w14:val="2610" w14:font="MS Gothic"/>
                </w14:checkbox>
              </w:sdtPr>
              <w:sdtEndPr/>
              <w:sdtContent>
                <w:r w:rsidR="007E7978">
                  <w:rPr>
                    <w:rFonts w:ascii="MS Gothic" w:eastAsia="MS Gothic" w:hAnsi="MS Gothic" w:hint="eastAsia"/>
                  </w:rPr>
                  <w:t>☒</w:t>
                </w:r>
              </w:sdtContent>
            </w:sdt>
            <w:r w:rsidR="00914EEC" w:rsidRPr="00F60A15">
              <w:rPr>
                <w:noProof/>
                <w:lang w:eastAsia="de-CH"/>
              </w:rPr>
              <w:t xml:space="preserve"> </w:t>
            </w:r>
          </w:p>
        </w:tc>
        <w:tc>
          <w:tcPr>
            <w:tcW w:w="825" w:type="pct"/>
            <w:shd w:val="clear" w:color="auto" w:fill="FCE4E0"/>
            <w:vAlign w:val="center"/>
          </w:tcPr>
          <w:p w14:paraId="1B1A7842" w14:textId="77777777" w:rsidR="00914EEC" w:rsidRPr="00D11A94" w:rsidRDefault="00A5376A" w:rsidP="004E0721">
            <w:pPr>
              <w:spacing w:line="240" w:lineRule="auto"/>
              <w:jc w:val="center"/>
            </w:pPr>
            <w:sdt>
              <w:sdtPr>
                <w:id w:val="-878627810"/>
                <w14:checkbox>
                  <w14:checked w14:val="0"/>
                  <w14:checkedState w14:val="2612" w14:font="MS Gothic"/>
                  <w14:uncheckedState w14:val="2610" w14:font="MS Gothic"/>
                </w14:checkbox>
              </w:sdtPr>
              <w:sdtEndPr/>
              <w:sdtContent>
                <w:r w:rsidR="00914EEC">
                  <w:rPr>
                    <w:rFonts w:ascii="MS Gothic" w:eastAsia="MS Gothic" w:hAnsi="MS Gothic" w:hint="eastAsia"/>
                  </w:rPr>
                  <w:t>☐</w:t>
                </w:r>
              </w:sdtContent>
            </w:sdt>
          </w:p>
        </w:tc>
        <w:tc>
          <w:tcPr>
            <w:tcW w:w="550" w:type="pct"/>
            <w:shd w:val="clear" w:color="auto" w:fill="F9CAC2"/>
            <w:vAlign w:val="center"/>
          </w:tcPr>
          <w:p w14:paraId="61843A8A" w14:textId="416C6A2D" w:rsidR="00914EEC" w:rsidRPr="00D11A94" w:rsidRDefault="00A5376A" w:rsidP="004E0721">
            <w:pPr>
              <w:spacing w:line="240" w:lineRule="auto"/>
              <w:jc w:val="center"/>
            </w:pPr>
            <w:sdt>
              <w:sdtPr>
                <w:id w:val="-1332594805"/>
                <w14:checkbox>
                  <w14:checked w14:val="0"/>
                  <w14:checkedState w14:val="2612" w14:font="MS Gothic"/>
                  <w14:uncheckedState w14:val="2610" w14:font="MS Gothic"/>
                </w14:checkbox>
              </w:sdtPr>
              <w:sdtEndPr/>
              <w:sdtContent>
                <w:r w:rsidR="00E11391">
                  <w:rPr>
                    <w:rFonts w:ascii="MS Gothic" w:eastAsia="MS Gothic" w:hAnsi="MS Gothic" w:hint="eastAsia"/>
                  </w:rPr>
                  <w:t>☐</w:t>
                </w:r>
              </w:sdtContent>
            </w:sdt>
            <w:r w:rsidR="00914EEC" w:rsidRPr="00D11A94">
              <w:t xml:space="preserve"> </w:t>
            </w:r>
          </w:p>
        </w:tc>
      </w:tr>
      <w:tr w:rsidR="00FC62D7" w14:paraId="5A6DDB75" w14:textId="77777777" w:rsidTr="00F03AAE">
        <w:trPr>
          <w:trHeight w:val="17"/>
        </w:trPr>
        <w:tc>
          <w:tcPr>
            <w:tcW w:w="550" w:type="pct"/>
            <w:shd w:val="clear" w:color="auto" w:fill="auto"/>
          </w:tcPr>
          <w:p w14:paraId="64DBB714" w14:textId="77777777" w:rsidR="00FC62D7" w:rsidRPr="00790AD3" w:rsidRDefault="002C440A" w:rsidP="00865CCA">
            <w:pPr>
              <w:pStyle w:val="Text85pt"/>
              <w:spacing w:after="120"/>
              <w:jc w:val="center"/>
            </w:pPr>
            <w:r>
              <w:rPr>
                <w:i/>
              </w:rPr>
              <w:t>e</w:t>
            </w:r>
            <w:r w:rsidR="00BB79F5" w:rsidRPr="00BB79F5">
              <w:rPr>
                <w:i/>
              </w:rPr>
              <w:t>xcep</w:t>
            </w:r>
            <w:r>
              <w:rPr>
                <w:i/>
              </w:rPr>
              <w:t>-</w:t>
            </w:r>
            <w:r w:rsidR="00BB79F5" w:rsidRPr="00BB79F5">
              <w:rPr>
                <w:i/>
              </w:rPr>
              <w:t>tionnel</w:t>
            </w:r>
          </w:p>
        </w:tc>
        <w:tc>
          <w:tcPr>
            <w:tcW w:w="825" w:type="pct"/>
            <w:shd w:val="clear" w:color="auto" w:fill="auto"/>
          </w:tcPr>
          <w:p w14:paraId="5C0B73B9" w14:textId="73C73ADD" w:rsidR="00FC62D7" w:rsidRPr="00BA4693" w:rsidRDefault="003A04D9" w:rsidP="00865CCA">
            <w:pPr>
              <w:pStyle w:val="Text85pt"/>
              <w:spacing w:after="120"/>
              <w:jc w:val="center"/>
              <w:rPr>
                <w:i/>
                <w:lang w:val="fr-CH"/>
              </w:rPr>
            </w:pPr>
            <w:r w:rsidRPr="00BA4693">
              <w:rPr>
                <w:i/>
                <w:lang w:val="fr-CH"/>
              </w:rPr>
              <w:t>au-dessus de la moyenne</w:t>
            </w:r>
          </w:p>
        </w:tc>
        <w:tc>
          <w:tcPr>
            <w:tcW w:w="2250" w:type="pct"/>
            <w:shd w:val="clear" w:color="auto" w:fill="auto"/>
          </w:tcPr>
          <w:p w14:paraId="3E636AE8" w14:textId="359F49E8" w:rsidR="00FC62D7" w:rsidRPr="00865CCA" w:rsidRDefault="003A04D9" w:rsidP="00865CCA">
            <w:pPr>
              <w:pStyle w:val="Text85pt"/>
              <w:jc w:val="center"/>
              <w:rPr>
                <w:i/>
              </w:rPr>
            </w:pPr>
            <w:r w:rsidRPr="00865CCA">
              <w:rPr>
                <w:i/>
              </w:rPr>
              <w:t>correspond de façon optimale</w:t>
            </w:r>
          </w:p>
        </w:tc>
        <w:tc>
          <w:tcPr>
            <w:tcW w:w="825" w:type="pct"/>
            <w:shd w:val="clear" w:color="auto" w:fill="auto"/>
          </w:tcPr>
          <w:p w14:paraId="070912F0" w14:textId="77777777" w:rsidR="00FC62D7" w:rsidRPr="00865CCA" w:rsidRDefault="00BB79F5" w:rsidP="00865CCA">
            <w:pPr>
              <w:pStyle w:val="Text85pt"/>
              <w:spacing w:after="120"/>
              <w:jc w:val="center"/>
              <w:rPr>
                <w:i/>
              </w:rPr>
            </w:pPr>
            <w:r w:rsidRPr="00BB79F5">
              <w:rPr>
                <w:i/>
              </w:rPr>
              <w:t>à améliorer</w:t>
            </w:r>
          </w:p>
        </w:tc>
        <w:tc>
          <w:tcPr>
            <w:tcW w:w="550" w:type="pct"/>
            <w:shd w:val="clear" w:color="auto" w:fill="auto"/>
          </w:tcPr>
          <w:p w14:paraId="02282DB3" w14:textId="77777777" w:rsidR="00FC62D7" w:rsidRPr="00865CCA" w:rsidRDefault="00BB79F5" w:rsidP="00865CCA">
            <w:pPr>
              <w:pStyle w:val="Text85pt"/>
              <w:spacing w:after="120"/>
              <w:jc w:val="center"/>
              <w:rPr>
                <w:i/>
              </w:rPr>
            </w:pPr>
            <w:r w:rsidRPr="00BB79F5">
              <w:rPr>
                <w:i/>
              </w:rPr>
              <w:t>insuffisant</w:t>
            </w:r>
          </w:p>
        </w:tc>
      </w:tr>
      <w:tr w:rsidR="00FC62D7" w:rsidRPr="002C440A" w14:paraId="1AF3D3AD" w14:textId="77777777" w:rsidTr="00F03AAE">
        <w:trPr>
          <w:trHeight w:val="510"/>
        </w:trPr>
        <w:tc>
          <w:tcPr>
            <w:tcW w:w="550" w:type="pct"/>
            <w:shd w:val="clear" w:color="auto" w:fill="auto"/>
          </w:tcPr>
          <w:p w14:paraId="4388F085" w14:textId="77777777" w:rsidR="00FC62D7" w:rsidRPr="00865CCA" w:rsidRDefault="00BB79F5" w:rsidP="00F03AAE">
            <w:pPr>
              <w:pStyle w:val="Text85pt"/>
              <w:spacing w:after="120" w:line="240" w:lineRule="auto"/>
              <w:jc w:val="center"/>
            </w:pPr>
            <w:r w:rsidRPr="00865CCA">
              <w:t>exigences nettement dépassées</w:t>
            </w:r>
          </w:p>
        </w:tc>
        <w:tc>
          <w:tcPr>
            <w:tcW w:w="825" w:type="pct"/>
            <w:shd w:val="clear" w:color="auto" w:fill="auto"/>
          </w:tcPr>
          <w:p w14:paraId="77800710" w14:textId="77777777" w:rsidR="00FC62D7" w:rsidRPr="00865CCA" w:rsidRDefault="002C440A" w:rsidP="002C440A">
            <w:pPr>
              <w:pStyle w:val="Text85pt"/>
              <w:spacing w:after="120" w:line="240" w:lineRule="auto"/>
              <w:jc w:val="center"/>
            </w:pPr>
            <w:r w:rsidRPr="00865CCA">
              <w:t xml:space="preserve">exigences </w:t>
            </w:r>
            <w:r w:rsidRPr="00865CCA">
              <w:br/>
              <w:t>dépassées</w:t>
            </w:r>
          </w:p>
        </w:tc>
        <w:tc>
          <w:tcPr>
            <w:tcW w:w="2250" w:type="pct"/>
            <w:shd w:val="clear" w:color="auto" w:fill="auto"/>
          </w:tcPr>
          <w:p w14:paraId="059BEE79" w14:textId="77777777" w:rsidR="00FC62D7" w:rsidRPr="00BA4693" w:rsidRDefault="00BB79F5" w:rsidP="00F03AAE">
            <w:pPr>
              <w:pStyle w:val="Text85pt"/>
              <w:spacing w:line="240" w:lineRule="auto"/>
              <w:jc w:val="center"/>
              <w:rPr>
                <w:lang w:val="fr-CH"/>
              </w:rPr>
            </w:pPr>
            <w:r w:rsidRPr="00BA4693">
              <w:rPr>
                <w:lang w:val="fr-CH"/>
              </w:rPr>
              <w:t xml:space="preserve">adéquation idéale entre les exigences, </w:t>
            </w:r>
            <w:r w:rsidR="002C440A" w:rsidRPr="00BA4693">
              <w:rPr>
                <w:lang w:val="fr-CH"/>
              </w:rPr>
              <w:br/>
            </w:r>
            <w:r w:rsidRPr="00BA4693">
              <w:rPr>
                <w:lang w:val="fr-CH"/>
              </w:rPr>
              <w:t>les performances et le comportement</w:t>
            </w:r>
          </w:p>
        </w:tc>
        <w:tc>
          <w:tcPr>
            <w:tcW w:w="825" w:type="pct"/>
            <w:shd w:val="clear" w:color="auto" w:fill="auto"/>
          </w:tcPr>
          <w:p w14:paraId="4A183C99" w14:textId="77777777" w:rsidR="00FC62D7" w:rsidRPr="00865CCA" w:rsidRDefault="00BB79F5" w:rsidP="00F03AAE">
            <w:pPr>
              <w:pStyle w:val="Text85pt"/>
              <w:spacing w:after="120" w:line="240" w:lineRule="auto"/>
              <w:jc w:val="center"/>
            </w:pPr>
            <w:r w:rsidRPr="00865CCA">
              <w:t>exigences partiellement atteintes</w:t>
            </w:r>
          </w:p>
        </w:tc>
        <w:tc>
          <w:tcPr>
            <w:tcW w:w="550" w:type="pct"/>
            <w:shd w:val="clear" w:color="auto" w:fill="auto"/>
          </w:tcPr>
          <w:p w14:paraId="1ED98C9B" w14:textId="77777777" w:rsidR="00FC62D7" w:rsidRPr="00865CCA" w:rsidRDefault="002C440A" w:rsidP="00F03AAE">
            <w:pPr>
              <w:pStyle w:val="Text85pt"/>
              <w:spacing w:after="120" w:line="240" w:lineRule="auto"/>
              <w:jc w:val="center"/>
            </w:pPr>
            <w:r w:rsidRPr="00865CCA">
              <w:t xml:space="preserve">exigences non </w:t>
            </w:r>
            <w:r w:rsidRPr="00865CCA">
              <w:br/>
              <w:t>at</w:t>
            </w:r>
            <w:r w:rsidR="00BB79F5" w:rsidRPr="00865CCA">
              <w:t>teintes</w:t>
            </w:r>
          </w:p>
        </w:tc>
      </w:tr>
      <w:tr w:rsidR="00D1609B" w:rsidRPr="002C440A" w14:paraId="37210D80" w14:textId="77777777" w:rsidTr="00D1609B">
        <w:trPr>
          <w:trHeight w:val="510"/>
        </w:trPr>
        <w:tc>
          <w:tcPr>
            <w:tcW w:w="3625" w:type="pct"/>
            <w:gridSpan w:val="3"/>
            <w:shd w:val="clear" w:color="auto" w:fill="auto"/>
          </w:tcPr>
          <w:p w14:paraId="0A7A898E" w14:textId="0FA79D1E" w:rsidR="00D1609B" w:rsidRPr="00BA4693" w:rsidRDefault="00D1609B" w:rsidP="00D1609B">
            <w:pPr>
              <w:pStyle w:val="Text85pt"/>
              <w:spacing w:line="240" w:lineRule="auto"/>
              <w:rPr>
                <w:lang w:val="fr-CH"/>
              </w:rPr>
            </w:pPr>
            <w:r w:rsidRPr="00D1609B">
              <w:rPr>
                <w:sz w:val="16"/>
                <w:shd w:val="clear" w:color="auto" w:fill="E7F5FB"/>
                <w:lang w:val="fr-CH"/>
              </w:rPr>
              <w:t>Clarifier potentiel de développement</w:t>
            </w:r>
          </w:p>
        </w:tc>
        <w:tc>
          <w:tcPr>
            <w:tcW w:w="1375" w:type="pct"/>
            <w:gridSpan w:val="2"/>
            <w:shd w:val="clear" w:color="auto" w:fill="auto"/>
          </w:tcPr>
          <w:p w14:paraId="6A6B72D4" w14:textId="47ABD06D" w:rsidR="00D1609B" w:rsidRPr="00865CCA" w:rsidRDefault="00D1609B" w:rsidP="00D1609B">
            <w:pPr>
              <w:pStyle w:val="Text85pt"/>
              <w:spacing w:after="120" w:line="240" w:lineRule="auto"/>
              <w:jc w:val="right"/>
            </w:pPr>
            <w:r w:rsidRPr="00D1609B">
              <w:rPr>
                <w:sz w:val="16"/>
                <w:shd w:val="clear" w:color="auto" w:fill="F9CAC2"/>
                <w:lang w:val="fr-CH"/>
              </w:rPr>
              <w:t>Définir besoins de développement</w:t>
            </w:r>
          </w:p>
        </w:tc>
      </w:tr>
    </w:tbl>
    <w:p w14:paraId="42998F4B" w14:textId="6839FB6D" w:rsidR="00C628A2" w:rsidRPr="004565CB" w:rsidRDefault="00C628A2" w:rsidP="00CF6512">
      <w:pPr>
        <w:spacing w:after="120"/>
        <w:rPr>
          <w:lang w:val="fr-CH"/>
        </w:rPr>
      </w:pPr>
    </w:p>
    <w:tbl>
      <w:tblPr>
        <w:tblStyle w:val="Textfeldblau"/>
        <w:tblW w:w="5000" w:type="pct"/>
        <w:tblLook w:val="04A0" w:firstRow="1" w:lastRow="0" w:firstColumn="1" w:lastColumn="0" w:noHBand="0" w:noVBand="1"/>
      </w:tblPr>
      <w:tblGrid>
        <w:gridCol w:w="9978"/>
      </w:tblGrid>
      <w:tr w:rsidR="007E7978" w:rsidRPr="00D1609B" w14:paraId="475CE01A" w14:textId="77777777" w:rsidTr="00F553F4">
        <w:trPr>
          <w:trHeight w:val="113"/>
        </w:trPr>
        <w:tc>
          <w:tcPr>
            <w:tcW w:w="5000" w:type="pct"/>
            <w:shd w:val="clear" w:color="auto" w:fill="auto"/>
          </w:tcPr>
          <w:p w14:paraId="7F49A571" w14:textId="46F8BF00" w:rsidR="007E7978" w:rsidRPr="00672BFA" w:rsidRDefault="007E7978" w:rsidP="00F553F4">
            <w:pPr>
              <w:spacing w:line="240" w:lineRule="auto"/>
              <w:ind w:left="-107"/>
              <w:rPr>
                <w:lang w:val="fr-CH"/>
              </w:rPr>
            </w:pPr>
            <w:r w:rsidRPr="00B71645">
              <w:rPr>
                <w:lang w:val="fr-CH"/>
              </w:rPr>
              <w:t>Justification de l’évaluation finale</w:t>
            </w:r>
            <w:r>
              <w:rPr>
                <w:lang w:val="fr-CH"/>
              </w:rPr>
              <w:t xml:space="preserve"> du·de la supérieur·e </w:t>
            </w:r>
          </w:p>
        </w:tc>
      </w:tr>
      <w:tr w:rsidR="00C628A2" w:rsidRPr="00D1609B" w14:paraId="5D95DFBC" w14:textId="77777777" w:rsidTr="000A1A32">
        <w:trPr>
          <w:trHeight w:val="1134"/>
        </w:trPr>
        <w:tc>
          <w:tcPr>
            <w:tcW w:w="5000" w:type="pct"/>
            <w:hideMark/>
          </w:tcPr>
          <w:p w14:paraId="181AF781" w14:textId="77777777" w:rsidR="00C628A2" w:rsidRPr="004565CB" w:rsidRDefault="00A5376A" w:rsidP="000A1A32">
            <w:pPr>
              <w:rPr>
                <w:lang w:val="fr-CH"/>
              </w:rPr>
            </w:pPr>
            <w:sdt>
              <w:sdtPr>
                <w:rPr>
                  <w:lang w:val="fr-CH"/>
                </w:rPr>
                <w:id w:val="-267397414"/>
                <w:placeholder>
                  <w:docPart w:val="BF07F6E283E046EFA0D2B3036C537A0C"/>
                </w:placeholder>
                <w:showingPlcHdr/>
              </w:sdtPr>
              <w:sdtEndPr/>
              <w:sdtContent>
                <w:r w:rsidR="00A11709">
                  <w:rPr>
                    <w:rStyle w:val="Platzhaltertext"/>
                    <w:color w:val="000000" w:themeColor="text1"/>
                    <w:szCs w:val="21"/>
                    <w:lang w:val="fr-CH"/>
                  </w:rPr>
                  <w:t>Saisir le texte</w:t>
                </w:r>
              </w:sdtContent>
            </w:sdt>
          </w:p>
        </w:tc>
      </w:tr>
      <w:tr w:rsidR="00FC62D7" w:rsidRPr="00D1609B" w14:paraId="14C9EBBF" w14:textId="77777777" w:rsidTr="00F03AAE">
        <w:trPr>
          <w:trHeight w:val="113"/>
        </w:trPr>
        <w:tc>
          <w:tcPr>
            <w:tcW w:w="5000" w:type="pct"/>
            <w:shd w:val="clear" w:color="auto" w:fill="auto"/>
          </w:tcPr>
          <w:p w14:paraId="52A9C14E" w14:textId="77777777" w:rsidR="007E7978" w:rsidRDefault="007E7978" w:rsidP="00672BFA">
            <w:pPr>
              <w:spacing w:line="240" w:lineRule="auto"/>
              <w:ind w:left="-107"/>
              <w:rPr>
                <w:lang w:val="fr-CH"/>
              </w:rPr>
            </w:pPr>
          </w:p>
          <w:p w14:paraId="59B52143" w14:textId="23496B65" w:rsidR="00FC62D7" w:rsidRPr="00672BFA" w:rsidRDefault="00672BFA" w:rsidP="00672BFA">
            <w:pPr>
              <w:spacing w:line="240" w:lineRule="auto"/>
              <w:ind w:left="-107"/>
              <w:rPr>
                <w:lang w:val="fr-CH"/>
              </w:rPr>
            </w:pPr>
            <w:r w:rsidRPr="00672BFA">
              <w:rPr>
                <w:lang w:val="fr-CH"/>
              </w:rPr>
              <w:t xml:space="preserve">Auto-évaluation de </w:t>
            </w:r>
            <w:r w:rsidRPr="00B71645">
              <w:rPr>
                <w:lang w:val="fr-CH"/>
              </w:rPr>
              <w:t>l’évaluation finale</w:t>
            </w:r>
            <w:r>
              <w:rPr>
                <w:lang w:val="fr-CH"/>
              </w:rPr>
              <w:t xml:space="preserve"> par l’agent·e</w:t>
            </w:r>
          </w:p>
        </w:tc>
      </w:tr>
      <w:tr w:rsidR="00FC62D7" w:rsidRPr="00B84804" w14:paraId="57AFA293" w14:textId="77777777" w:rsidTr="00F03AAE">
        <w:trPr>
          <w:trHeight w:val="1134"/>
        </w:trPr>
        <w:sdt>
          <w:sdtPr>
            <w:rPr>
              <w:lang w:val="fr-CH"/>
            </w:rPr>
            <w:id w:val="-1203715276"/>
            <w:placeholder>
              <w:docPart w:val="32046774C9734FA391CC0C54A4093862"/>
            </w:placeholder>
            <w:text w:multiLine="1"/>
          </w:sdtPr>
          <w:sdtEndPr/>
          <w:sdtContent>
            <w:tc>
              <w:tcPr>
                <w:tcW w:w="5000" w:type="pct"/>
              </w:tcPr>
              <w:p w14:paraId="2165C126" w14:textId="77777777" w:rsidR="00FC62D7" w:rsidRDefault="0032200F" w:rsidP="00F03AAE">
                <w:pPr>
                  <w:spacing w:line="240" w:lineRule="auto"/>
                </w:pPr>
                <w:r w:rsidRPr="00E022D6">
                  <w:rPr>
                    <w:lang w:val="fr-CH"/>
                  </w:rPr>
                  <w:t>Saisir le texte</w:t>
                </w:r>
              </w:p>
            </w:tc>
          </w:sdtContent>
        </w:sdt>
      </w:tr>
    </w:tbl>
    <w:p w14:paraId="11DFCDEC" w14:textId="77777777" w:rsidR="007E7978" w:rsidRDefault="007E7978" w:rsidP="007E7978">
      <w:pPr>
        <w:rPr>
          <w:lang w:val="fr-CH"/>
        </w:rPr>
      </w:pPr>
    </w:p>
    <w:p w14:paraId="57CB2121" w14:textId="77777777" w:rsidR="007E7978" w:rsidRDefault="007E7978">
      <w:pPr>
        <w:spacing w:after="200" w:line="24" w:lineRule="auto"/>
        <w:rPr>
          <w:rFonts w:asciiTheme="majorHAnsi" w:eastAsiaTheme="majorEastAsia" w:hAnsiTheme="majorHAnsi" w:cstheme="majorBidi"/>
          <w:b/>
          <w:bCs w:val="0"/>
          <w:szCs w:val="21"/>
          <w:lang w:val="fr-CH"/>
        </w:rPr>
      </w:pPr>
      <w:r>
        <w:rPr>
          <w:lang w:val="fr-CH"/>
        </w:rPr>
        <w:br w:type="page"/>
      </w:r>
    </w:p>
    <w:p w14:paraId="07FCBE18" w14:textId="51EBA2A3" w:rsidR="00C628A2" w:rsidRPr="004565CB" w:rsidRDefault="00B71645" w:rsidP="00B71645">
      <w:pPr>
        <w:pStyle w:val="H1"/>
        <w:rPr>
          <w:lang w:val="fr-CH"/>
        </w:rPr>
      </w:pPr>
      <w:r w:rsidRPr="00B71645">
        <w:rPr>
          <w:lang w:val="fr-CH"/>
        </w:rPr>
        <w:lastRenderedPageBreak/>
        <w:t>Développement personnel</w:t>
      </w:r>
    </w:p>
    <w:p w14:paraId="1194110C" w14:textId="56C96BCF" w:rsidR="006B3F93" w:rsidRDefault="006B3F93" w:rsidP="007E7978">
      <w:pPr>
        <w:rPr>
          <w:lang w:val="fr-CH"/>
        </w:rPr>
      </w:pPr>
      <w:r w:rsidRPr="006B3F93">
        <w:rPr>
          <w:lang w:val="fr-CH"/>
        </w:rPr>
        <w:t>Les perspectives et les désirs de développement professionnel sont examinés au début de la période d’évaluation afin de promouvoir la formation permanente des jeunes agent·e·s comme des plus âgé·e·s et d’organiser de manière réfléchie les différentes phases de leur vie professionnelle. Puis, selon les besoins de l’unité administrative, des mesures concrètes sont déduites, dont les e</w:t>
      </w:r>
      <w:r w:rsidR="00E556F7">
        <w:rPr>
          <w:lang w:val="fr-CH"/>
        </w:rPr>
        <w:t>ffets et l’utilité sont vérifié</w:t>
      </w:r>
      <w:r w:rsidRPr="006B3F93">
        <w:rPr>
          <w:lang w:val="fr-CH"/>
        </w:rPr>
        <w:t>s à la fin de la période d’évaluation.</w:t>
      </w:r>
    </w:p>
    <w:p w14:paraId="0DA85AAE" w14:textId="77777777" w:rsidR="007E7978" w:rsidRDefault="007E7978" w:rsidP="007E7978">
      <w:pPr>
        <w:rPr>
          <w:szCs w:val="17"/>
          <w:lang w:val="fr-CH"/>
        </w:rPr>
      </w:pPr>
    </w:p>
    <w:p w14:paraId="79360E65" w14:textId="4A67DD79" w:rsidR="009C2D24" w:rsidRPr="009C2D24" w:rsidRDefault="009C2D24" w:rsidP="007E7978">
      <w:pPr>
        <w:rPr>
          <w:szCs w:val="17"/>
          <w:lang w:val="fr-CH"/>
        </w:rPr>
      </w:pPr>
      <w:r w:rsidRPr="009C2D24">
        <w:rPr>
          <w:szCs w:val="17"/>
          <w:lang w:val="fr-CH"/>
        </w:rPr>
        <w:t xml:space="preserve">Pour en savoir plus sur le large éventail de mesures de développement, cliquez sur ce lien : </w:t>
      </w:r>
      <w:hyperlink r:id="rId17" w:history="1">
        <w:r w:rsidRPr="00BA4693">
          <w:rPr>
            <w:rStyle w:val="Hyperlink"/>
            <w:lang w:val="fr-CH"/>
          </w:rPr>
          <w:t>www.be.ch/personnel</w:t>
        </w:r>
      </w:hyperlink>
      <w:r w:rsidRPr="009C2D24">
        <w:rPr>
          <w:szCs w:val="17"/>
          <w:lang w:val="fr-CH"/>
        </w:rPr>
        <w:t xml:space="preserve">. </w:t>
      </w:r>
    </w:p>
    <w:p w14:paraId="29D33B85" w14:textId="77777777" w:rsidR="00C628A2" w:rsidRPr="009C2D24" w:rsidRDefault="00C628A2" w:rsidP="00C628A2">
      <w:pPr>
        <w:rPr>
          <w:lang w:val="fr-CH"/>
        </w:rPr>
      </w:pPr>
    </w:p>
    <w:p w14:paraId="1F3BE6A5" w14:textId="77777777" w:rsidR="00BA4693" w:rsidRDefault="00BA4693" w:rsidP="00BA4693">
      <w:pPr>
        <w:rPr>
          <w:lang w:val="fr-CH"/>
        </w:rPr>
      </w:pPr>
      <w:r w:rsidRPr="00BA4693">
        <w:rPr>
          <w:lang w:val="fr-CH"/>
        </w:rPr>
        <w:t xml:space="preserve">Perspectives de développement de l’agent·e et mesures concrètes </w:t>
      </w:r>
    </w:p>
    <w:p w14:paraId="279F167D" w14:textId="7CC61CF0" w:rsidR="00C628A2" w:rsidRPr="00BA4693" w:rsidRDefault="00BA4693" w:rsidP="00BA4693">
      <w:pPr>
        <w:rPr>
          <w:sz w:val="16"/>
          <w:lang w:val="fr-CH"/>
        </w:rPr>
      </w:pPr>
      <w:r w:rsidRPr="00BA4693">
        <w:rPr>
          <w:sz w:val="16"/>
          <w:lang w:val="fr-CH"/>
        </w:rPr>
        <w:t>(y compris projets de carrière ou év. de départ à la retraite</w:t>
      </w:r>
      <w:r>
        <w:rPr>
          <w:sz w:val="16"/>
          <w:lang w:val="fr-CH"/>
        </w:rPr>
        <w:t>)</w:t>
      </w:r>
    </w:p>
    <w:tbl>
      <w:tblPr>
        <w:tblStyle w:val="Textfeldblau"/>
        <w:tblW w:w="5000" w:type="pct"/>
        <w:tblLook w:val="04A0" w:firstRow="1" w:lastRow="0" w:firstColumn="1" w:lastColumn="0" w:noHBand="0" w:noVBand="1"/>
      </w:tblPr>
      <w:tblGrid>
        <w:gridCol w:w="9978"/>
      </w:tblGrid>
      <w:tr w:rsidR="00C628A2" w:rsidRPr="00FC62D7" w14:paraId="1C7B0AF4" w14:textId="77777777" w:rsidTr="000A1A32">
        <w:trPr>
          <w:trHeight w:val="850"/>
        </w:trPr>
        <w:tc>
          <w:tcPr>
            <w:tcW w:w="5000" w:type="pct"/>
            <w:shd w:val="clear" w:color="auto" w:fill="A3C3AF"/>
            <w:hideMark/>
          </w:tcPr>
          <w:p w14:paraId="1D2E8397" w14:textId="77777777" w:rsidR="00C628A2" w:rsidRPr="004565CB" w:rsidRDefault="00A5376A" w:rsidP="000A1A32">
            <w:pPr>
              <w:rPr>
                <w:lang w:val="fr-CH"/>
              </w:rPr>
            </w:pPr>
            <w:sdt>
              <w:sdtPr>
                <w:rPr>
                  <w:lang w:val="fr-CH"/>
                </w:rPr>
                <w:id w:val="-279639166"/>
                <w:placeholder>
                  <w:docPart w:val="D69311735386430C9AF6B86E236B9468"/>
                </w:placeholder>
                <w:showingPlcHdr/>
              </w:sdtPr>
              <w:sdtEndPr/>
              <w:sdtContent>
                <w:r w:rsidR="00A11709">
                  <w:rPr>
                    <w:rStyle w:val="Platzhaltertext"/>
                    <w:color w:val="000000" w:themeColor="text1"/>
                    <w:szCs w:val="21"/>
                    <w:lang w:val="fr-CH"/>
                  </w:rPr>
                  <w:t>Saisir le texte</w:t>
                </w:r>
              </w:sdtContent>
            </w:sdt>
          </w:p>
        </w:tc>
      </w:tr>
    </w:tbl>
    <w:p w14:paraId="375FF6FA" w14:textId="77777777" w:rsidR="00C628A2" w:rsidRPr="004565CB" w:rsidRDefault="00C628A2" w:rsidP="00C628A2">
      <w:pPr>
        <w:pStyle w:val="Checkboxen"/>
        <w:rPr>
          <w:lang w:val="fr-CH"/>
        </w:rPr>
      </w:pPr>
    </w:p>
    <w:tbl>
      <w:tblPr>
        <w:tblStyle w:val="Textfeldblau"/>
        <w:tblW w:w="5000" w:type="pct"/>
        <w:tblLook w:val="04A0" w:firstRow="1" w:lastRow="0" w:firstColumn="1" w:lastColumn="0" w:noHBand="0" w:noVBand="1"/>
      </w:tblPr>
      <w:tblGrid>
        <w:gridCol w:w="9978"/>
      </w:tblGrid>
      <w:tr w:rsidR="00FC62D7" w:rsidRPr="00D1609B" w14:paraId="4F4971D4" w14:textId="77777777" w:rsidTr="00F03AAE">
        <w:trPr>
          <w:trHeight w:val="113"/>
        </w:trPr>
        <w:tc>
          <w:tcPr>
            <w:tcW w:w="5000" w:type="pct"/>
            <w:shd w:val="clear" w:color="auto" w:fill="auto"/>
          </w:tcPr>
          <w:p w14:paraId="7792A178" w14:textId="77777777" w:rsidR="00FC62D7" w:rsidRPr="0044254B" w:rsidRDefault="00B71645" w:rsidP="00A35888">
            <w:pPr>
              <w:spacing w:line="240" w:lineRule="auto"/>
              <w:ind w:left="-107"/>
              <w:rPr>
                <w:lang w:val="fr-CH"/>
              </w:rPr>
            </w:pPr>
            <w:r w:rsidRPr="00B71645">
              <w:rPr>
                <w:lang w:val="fr-CH"/>
              </w:rPr>
              <w:t xml:space="preserve">Examen rétrospectif </w:t>
            </w:r>
            <w:r w:rsidR="00A35888">
              <w:rPr>
                <w:lang w:val="fr-CH"/>
              </w:rPr>
              <w:t xml:space="preserve">par l’agent·e </w:t>
            </w:r>
            <w:r w:rsidR="0044254B">
              <w:rPr>
                <w:lang w:val="fr-CH"/>
              </w:rPr>
              <w:t xml:space="preserve">de </w:t>
            </w:r>
            <w:r w:rsidRPr="00B71645">
              <w:rPr>
                <w:lang w:val="fr-CH"/>
              </w:rPr>
              <w:t xml:space="preserve">l’utilité </w:t>
            </w:r>
            <w:r>
              <w:rPr>
                <w:lang w:val="fr-CH"/>
              </w:rPr>
              <w:t>des mesures de développement</w:t>
            </w:r>
            <w:r w:rsidR="0044254B">
              <w:rPr>
                <w:lang w:val="fr-CH"/>
              </w:rPr>
              <w:t xml:space="preserve">  </w:t>
            </w:r>
          </w:p>
        </w:tc>
      </w:tr>
      <w:bookmarkStart w:id="4" w:name="_Hlk89777364"/>
      <w:tr w:rsidR="00FC62D7" w:rsidRPr="00B84804" w14:paraId="615848F4" w14:textId="77777777" w:rsidTr="00F03AAE">
        <w:trPr>
          <w:trHeight w:val="964"/>
        </w:trPr>
        <w:tc>
          <w:tcPr>
            <w:tcW w:w="5000" w:type="pct"/>
            <w:hideMark/>
          </w:tcPr>
          <w:p w14:paraId="4FA0A7F5" w14:textId="77777777" w:rsidR="00FC62D7" w:rsidRPr="00177DB6" w:rsidRDefault="00A5376A" w:rsidP="00F03AAE">
            <w:pPr>
              <w:spacing w:line="240" w:lineRule="auto"/>
            </w:pPr>
            <w:sdt>
              <w:sdtPr>
                <w:id w:val="-1295064526"/>
                <w:placeholder>
                  <w:docPart w:val="34FCFAEFBA7246A6BDA48442F6DF319E"/>
                </w:placeholder>
                <w:text w:multiLine="1"/>
              </w:sdtPr>
              <w:sdtEndPr/>
              <w:sdtContent>
                <w:r w:rsidR="0032200F" w:rsidRPr="0032200F">
                  <w:t>Saisir le texte</w:t>
                </w:r>
              </w:sdtContent>
            </w:sdt>
          </w:p>
        </w:tc>
      </w:tr>
      <w:tr w:rsidR="0044254B" w:rsidRPr="00D1609B" w14:paraId="28946456" w14:textId="77777777" w:rsidTr="00F03AAE">
        <w:trPr>
          <w:trHeight w:val="113"/>
        </w:trPr>
        <w:tc>
          <w:tcPr>
            <w:tcW w:w="5000" w:type="pct"/>
            <w:shd w:val="clear" w:color="auto" w:fill="auto"/>
          </w:tcPr>
          <w:p w14:paraId="44143426" w14:textId="77777777" w:rsidR="007E7978" w:rsidRDefault="007E7978" w:rsidP="00A35888">
            <w:pPr>
              <w:spacing w:line="240" w:lineRule="auto"/>
              <w:ind w:left="-107"/>
              <w:rPr>
                <w:lang w:val="fr-CH"/>
              </w:rPr>
            </w:pPr>
          </w:p>
          <w:p w14:paraId="12F3A883" w14:textId="7319E933" w:rsidR="0044254B" w:rsidRPr="0044254B" w:rsidRDefault="0044254B" w:rsidP="00A35888">
            <w:pPr>
              <w:spacing w:line="240" w:lineRule="auto"/>
              <w:ind w:left="-107"/>
              <w:rPr>
                <w:lang w:val="fr-CH"/>
              </w:rPr>
            </w:pPr>
            <w:r w:rsidRPr="00B71645">
              <w:rPr>
                <w:lang w:val="fr-CH"/>
              </w:rPr>
              <w:t xml:space="preserve">Examen rétrospectif </w:t>
            </w:r>
            <w:r>
              <w:rPr>
                <w:lang w:val="fr-CH"/>
              </w:rPr>
              <w:t xml:space="preserve">de </w:t>
            </w:r>
            <w:r w:rsidRPr="00B71645">
              <w:rPr>
                <w:lang w:val="fr-CH"/>
              </w:rPr>
              <w:t xml:space="preserve">l’utilité </w:t>
            </w:r>
            <w:r>
              <w:rPr>
                <w:lang w:val="fr-CH"/>
              </w:rPr>
              <w:t xml:space="preserve">des mesures de développement du point de vue du service </w:t>
            </w:r>
          </w:p>
        </w:tc>
      </w:tr>
      <w:tr w:rsidR="00FC62D7" w:rsidRPr="00177DB6" w14:paraId="48644B9E" w14:textId="77777777" w:rsidTr="00F03AAE">
        <w:trPr>
          <w:trHeight w:val="964"/>
        </w:trPr>
        <w:sdt>
          <w:sdtPr>
            <w:id w:val="1348059549"/>
            <w:placeholder>
              <w:docPart w:val="E1886F3DFB744D3E97F08D7E1BC52E85"/>
            </w:placeholder>
            <w:text w:multiLine="1"/>
          </w:sdtPr>
          <w:sdtEndPr/>
          <w:sdtContent>
            <w:tc>
              <w:tcPr>
                <w:tcW w:w="5000" w:type="pct"/>
              </w:tcPr>
              <w:p w14:paraId="5FD9FA4D" w14:textId="77777777" w:rsidR="00FC62D7" w:rsidRPr="00177DB6" w:rsidRDefault="0032200F" w:rsidP="00F03AAE">
                <w:pPr>
                  <w:spacing w:line="240" w:lineRule="auto"/>
                </w:pPr>
                <w:r w:rsidRPr="0032200F">
                  <w:t>Saisir le texte</w:t>
                </w:r>
              </w:p>
            </w:tc>
          </w:sdtContent>
        </w:sdt>
      </w:tr>
      <w:bookmarkEnd w:id="4"/>
    </w:tbl>
    <w:p w14:paraId="298C3780" w14:textId="77777777" w:rsidR="007E7978" w:rsidRDefault="007E7978" w:rsidP="007E7978">
      <w:pPr>
        <w:rPr>
          <w:lang w:val="fr-CH"/>
        </w:rPr>
      </w:pPr>
    </w:p>
    <w:p w14:paraId="601E1AA0" w14:textId="77777777" w:rsidR="007E7978" w:rsidRDefault="007E7978">
      <w:pPr>
        <w:spacing w:after="200" w:line="24" w:lineRule="auto"/>
        <w:rPr>
          <w:rFonts w:asciiTheme="majorHAnsi" w:eastAsiaTheme="majorEastAsia" w:hAnsiTheme="majorHAnsi" w:cstheme="majorBidi"/>
          <w:b/>
          <w:bCs w:val="0"/>
          <w:szCs w:val="21"/>
          <w:lang w:val="fr-CH"/>
        </w:rPr>
      </w:pPr>
      <w:r>
        <w:rPr>
          <w:lang w:val="fr-CH"/>
        </w:rPr>
        <w:br w:type="page"/>
      </w:r>
    </w:p>
    <w:p w14:paraId="4AB5B89A" w14:textId="0339EBF7" w:rsidR="00C628A2" w:rsidRPr="004565CB" w:rsidRDefault="00B71645" w:rsidP="00A35888">
      <w:pPr>
        <w:pStyle w:val="H1"/>
        <w:rPr>
          <w:lang w:val="fr-CH"/>
        </w:rPr>
      </w:pPr>
      <w:r w:rsidRPr="00AE6661">
        <w:rPr>
          <w:lang w:val="fr-CH"/>
        </w:rPr>
        <w:lastRenderedPageBreak/>
        <w:t>Conclusion de l’accord sur les objectifs EEP</w:t>
      </w:r>
    </w:p>
    <w:p w14:paraId="3877BB5F" w14:textId="77777777" w:rsidR="00C628A2" w:rsidRPr="00B71645" w:rsidRDefault="0044254B" w:rsidP="00C628A2">
      <w:pPr>
        <w:rPr>
          <w:lang w:val="fr-CH"/>
        </w:rPr>
      </w:pPr>
      <w:r>
        <w:rPr>
          <w:lang w:val="fr-CH"/>
        </w:rPr>
        <w:t>L</w:t>
      </w:r>
      <w:r w:rsidR="00B71645" w:rsidRPr="00B71645">
        <w:rPr>
          <w:lang w:val="fr-CH"/>
        </w:rPr>
        <w:t xml:space="preserve">es objectifs EEP convenus </w:t>
      </w:r>
      <w:r>
        <w:rPr>
          <w:lang w:val="fr-CH"/>
        </w:rPr>
        <w:t xml:space="preserve">sont dans la mesure du possible vérifiés par l’agent·e et son·sa supérieur·e </w:t>
      </w:r>
      <w:r w:rsidR="00B71645" w:rsidRPr="00B71645">
        <w:rPr>
          <w:lang w:val="fr-CH"/>
        </w:rPr>
        <w:t xml:space="preserve">vers le milieu de la période d’évaluation, </w:t>
      </w:r>
      <w:r>
        <w:rPr>
          <w:lang w:val="fr-CH"/>
        </w:rPr>
        <w:t>en guise de</w:t>
      </w:r>
      <w:r w:rsidR="00B71645" w:rsidRPr="00B71645">
        <w:rPr>
          <w:lang w:val="fr-CH"/>
        </w:rPr>
        <w:t xml:space="preserve"> </w:t>
      </w:r>
      <w:r>
        <w:rPr>
          <w:lang w:val="fr-CH"/>
        </w:rPr>
        <w:t>bilan intermédiaire</w:t>
      </w:r>
      <w:r w:rsidR="00B71645" w:rsidRPr="00B71645">
        <w:rPr>
          <w:lang w:val="fr-CH"/>
        </w:rPr>
        <w:t>.</w:t>
      </w:r>
    </w:p>
    <w:p w14:paraId="645BF3AA" w14:textId="77777777" w:rsidR="00545457" w:rsidRPr="00B71645" w:rsidRDefault="00545457" w:rsidP="00C628A2">
      <w:pPr>
        <w:rPr>
          <w:lang w:val="fr-CH"/>
        </w:rPr>
      </w:pPr>
    </w:p>
    <w:p w14:paraId="369FBDE4" w14:textId="77777777" w:rsidR="00545457" w:rsidRPr="004565CB" w:rsidRDefault="00DA5ABC" w:rsidP="00545457">
      <w:pPr>
        <w:spacing w:after="120"/>
        <w:rPr>
          <w:lang w:val="fr-CH"/>
        </w:rPr>
      </w:pPr>
      <w:r w:rsidRPr="00DA5ABC">
        <w:rPr>
          <w:lang w:val="fr-CH"/>
        </w:rPr>
        <w:t>Objectifs et mesures de développement pour la période d’évaluation à venir convenus le</w:t>
      </w:r>
      <w:r w:rsidR="0044254B">
        <w:rPr>
          <w:lang w:val="fr-CH"/>
        </w:rPr>
        <w:t> </w:t>
      </w:r>
      <w:r w:rsidRPr="00DA5ABC">
        <w:rPr>
          <w:lang w:val="fr-CH"/>
        </w:rPr>
        <w:t>:</w:t>
      </w:r>
    </w:p>
    <w:tbl>
      <w:tblPr>
        <w:tblStyle w:val="BEFormular-Tabelle"/>
        <w:tblW w:w="5000" w:type="pct"/>
        <w:tblLayout w:type="fixed"/>
        <w:tblLook w:val="04A0" w:firstRow="1" w:lastRow="0" w:firstColumn="1" w:lastColumn="0" w:noHBand="0" w:noVBand="1"/>
      </w:tblPr>
      <w:tblGrid>
        <w:gridCol w:w="2341"/>
        <w:gridCol w:w="3816"/>
        <w:gridCol w:w="3816"/>
      </w:tblGrid>
      <w:tr w:rsidR="00AB3734" w:rsidRPr="0044254B" w14:paraId="45C98995" w14:textId="77777777" w:rsidTr="00DB5157">
        <w:trPr>
          <w:trHeight w:val="964"/>
        </w:trPr>
        <w:tc>
          <w:tcPr>
            <w:tcW w:w="1174" w:type="pct"/>
            <w:tcBorders>
              <w:bottom w:val="single" w:sz="4" w:space="0" w:color="FFFFFF" w:themeColor="background1"/>
              <w:right w:val="single" w:sz="4" w:space="0" w:color="FFFFFF" w:themeColor="background1"/>
            </w:tcBorders>
            <w:shd w:val="clear" w:color="auto" w:fill="A3C3AF"/>
            <w:vAlign w:val="top"/>
            <w:hideMark/>
          </w:tcPr>
          <w:p w14:paraId="29449458" w14:textId="77777777" w:rsidR="00545457" w:rsidRPr="004565CB" w:rsidRDefault="00545457" w:rsidP="00741B89">
            <w:pPr>
              <w:pStyle w:val="FormularEingabetext"/>
              <w:spacing w:before="113" w:line="270" w:lineRule="atLeast"/>
              <w:ind w:left="113"/>
              <w:rPr>
                <w:szCs w:val="21"/>
                <w:lang w:val="fr-CH"/>
              </w:rPr>
            </w:pPr>
            <w:r w:rsidRPr="004565CB">
              <w:rPr>
                <w:szCs w:val="21"/>
                <w:lang w:val="fr-CH"/>
              </w:rPr>
              <w:t>Dat</w:t>
            </w:r>
            <w:r w:rsidR="000A1A32">
              <w:rPr>
                <w:szCs w:val="21"/>
                <w:lang w:val="fr-CH"/>
              </w:rPr>
              <w:t>e</w:t>
            </w:r>
          </w:p>
          <w:sdt>
            <w:sdtPr>
              <w:rPr>
                <w:lang w:val="fr-CH"/>
              </w:rPr>
              <w:id w:val="1764947281"/>
              <w:placeholder>
                <w:docPart w:val="0906D8B785514D02B56CD1610604C662"/>
              </w:placeholder>
              <w:showingPlcHdr/>
              <w:date>
                <w:dateFormat w:val="dd.MM.yyyy"/>
                <w:lid w:val="fr-CH"/>
                <w:storeMappedDataAs w:val="dateTime"/>
                <w:calendar w:val="gregorian"/>
              </w:date>
            </w:sdtPr>
            <w:sdtEndPr/>
            <w:sdtContent>
              <w:p w14:paraId="46FBB681" w14:textId="77777777" w:rsidR="00A9237D" w:rsidRPr="00D21544" w:rsidRDefault="00D21544" w:rsidP="0044254B">
                <w:pPr>
                  <w:pStyle w:val="FormularEingabetext"/>
                  <w:spacing w:before="113"/>
                  <w:ind w:left="113"/>
                  <w:rPr>
                    <w:bCs/>
                    <w:lang w:val="fr-CH"/>
                  </w:rPr>
                </w:pPr>
                <w:r>
                  <w:rPr>
                    <w:rStyle w:val="Platzhaltertext"/>
                    <w:color w:val="000000" w:themeColor="text1"/>
                    <w:szCs w:val="21"/>
                    <w:lang w:val="fr-CH"/>
                  </w:rPr>
                  <w:t>S</w:t>
                </w:r>
                <w:r w:rsidR="0044254B">
                  <w:rPr>
                    <w:rStyle w:val="Platzhaltertext"/>
                    <w:color w:val="000000" w:themeColor="text1"/>
                    <w:szCs w:val="21"/>
                    <w:lang w:val="fr-CH"/>
                  </w:rPr>
                  <w:t>électionner</w:t>
                </w:r>
                <w:r>
                  <w:rPr>
                    <w:rStyle w:val="Platzhaltertext"/>
                    <w:color w:val="000000" w:themeColor="text1"/>
                    <w:szCs w:val="21"/>
                    <w:lang w:val="fr-CH"/>
                  </w:rPr>
                  <w:t xml:space="preserve"> la date</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14:paraId="41955817" w14:textId="77777777" w:rsidR="00545457" w:rsidRPr="004565CB" w:rsidRDefault="0044254B" w:rsidP="00A35888">
            <w:pPr>
              <w:pStyle w:val="FormularEingabetext"/>
              <w:spacing w:before="113" w:line="270" w:lineRule="atLeast"/>
              <w:ind w:left="113"/>
              <w:rPr>
                <w:lang w:val="fr-CH"/>
              </w:rPr>
            </w:pPr>
            <w:r w:rsidRPr="0038608D">
              <w:rPr>
                <w:szCs w:val="21"/>
                <w:lang w:val="fr-CH"/>
              </w:rPr>
              <w:t>Supérieur</w:t>
            </w:r>
            <w:r>
              <w:rPr>
                <w:szCs w:val="21"/>
                <w:lang w:val="fr-CH"/>
              </w:rPr>
              <w:t>·</w:t>
            </w:r>
            <w:r w:rsidRPr="0038608D">
              <w:rPr>
                <w:szCs w:val="21"/>
                <w:lang w:val="fr-CH"/>
              </w:rPr>
              <w:t>e</w:t>
            </w:r>
            <w:r>
              <w:rPr>
                <w:szCs w:val="21"/>
                <w:lang w:val="fr-CH"/>
              </w:rPr>
              <w:t xml:space="preserve"> </w:t>
            </w:r>
          </w:p>
        </w:tc>
        <w:tc>
          <w:tcPr>
            <w:tcW w:w="1913" w:type="pct"/>
            <w:tcBorders>
              <w:bottom w:val="single" w:sz="4" w:space="0" w:color="FFFFFF" w:themeColor="background1"/>
              <w:right w:val="single" w:sz="4" w:space="0" w:color="FFFFFF" w:themeColor="background1"/>
            </w:tcBorders>
            <w:shd w:val="clear" w:color="auto" w:fill="A3C3AF"/>
            <w:vAlign w:val="top"/>
          </w:tcPr>
          <w:p w14:paraId="19615368" w14:textId="77777777" w:rsidR="00545457" w:rsidRPr="004565CB" w:rsidRDefault="0044254B" w:rsidP="0044254B">
            <w:pPr>
              <w:pStyle w:val="FormularEingabetext"/>
              <w:spacing w:before="113" w:line="270" w:lineRule="atLeast"/>
              <w:ind w:left="113"/>
              <w:rPr>
                <w:lang w:val="fr-CH"/>
              </w:rPr>
            </w:pPr>
            <w:r>
              <w:rPr>
                <w:szCs w:val="21"/>
                <w:lang w:val="fr-CH"/>
              </w:rPr>
              <w:t>Agent·</w:t>
            </w:r>
            <w:r w:rsidRPr="0038608D">
              <w:rPr>
                <w:szCs w:val="21"/>
                <w:lang w:val="fr-CH"/>
              </w:rPr>
              <w:t xml:space="preserve">e </w:t>
            </w:r>
          </w:p>
        </w:tc>
      </w:tr>
    </w:tbl>
    <w:p w14:paraId="5FAFF9EF" w14:textId="77777777" w:rsidR="00AB3734" w:rsidRPr="004565CB" w:rsidRDefault="00AB3734" w:rsidP="00C628A2">
      <w:pPr>
        <w:rPr>
          <w:lang w:val="fr-CH"/>
        </w:rPr>
      </w:pPr>
    </w:p>
    <w:p w14:paraId="7D1439BC" w14:textId="77777777" w:rsidR="00CD2F36" w:rsidRPr="004565CB" w:rsidRDefault="00AB3734" w:rsidP="00C628A2">
      <w:pPr>
        <w:rPr>
          <w:lang w:val="fr-CH"/>
        </w:rPr>
      </w:pPr>
      <w:r w:rsidRPr="004565CB">
        <w:rPr>
          <w:noProof/>
          <w:lang w:eastAsia="de-CH"/>
        </w:rPr>
        <mc:AlternateContent>
          <mc:Choice Requires="wps">
            <w:drawing>
              <wp:inline distT="0" distB="0" distL="0" distR="0" wp14:anchorId="1EB044F3" wp14:editId="6B51EF59">
                <wp:extent cx="6336030" cy="1619250"/>
                <wp:effectExtent l="0" t="0" r="7620" b="0"/>
                <wp:docPr id="23" name="Textfeld 23"/>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23DF" w14:textId="77777777" w:rsidR="00AB3734" w:rsidRPr="00DA5ABC" w:rsidRDefault="00DA5ABC" w:rsidP="00AB3734">
                            <w:pPr>
                              <w:pStyle w:val="Text85pt"/>
                              <w:rPr>
                                <w:lang w:val="fr-CH"/>
                              </w:rPr>
                            </w:pPr>
                            <w:r w:rsidRPr="00DA5ABC">
                              <w:rPr>
                                <w:b/>
                                <w:lang w:val="fr-CH"/>
                              </w:rPr>
                              <w:t>Distribution</w:t>
                            </w:r>
                            <w:r w:rsidRPr="00DA5ABC">
                              <w:rPr>
                                <w:lang w:val="fr-CH"/>
                              </w:rPr>
                              <w:t xml:space="preserve"> de toutes les pages du formulaire EEP après l’évaluation EEP</w:t>
                            </w:r>
                            <w:r w:rsidR="0044254B">
                              <w:rPr>
                                <w:lang w:val="fr-CH"/>
                              </w:rPr>
                              <w:t> </w:t>
                            </w:r>
                            <w:r w:rsidRPr="00DA5ABC">
                              <w:rPr>
                                <w:lang w:val="fr-CH"/>
                              </w:rPr>
                              <w:t>: dès que les signa</w:t>
                            </w:r>
                            <w:r w:rsidR="00FD3CC2">
                              <w:rPr>
                                <w:lang w:val="fr-CH"/>
                              </w:rPr>
                              <w:t>tures nécessaires ont été apposées,</w:t>
                            </w:r>
                            <w:r w:rsidRPr="00DA5ABC">
                              <w:rPr>
                                <w:lang w:val="fr-CH"/>
                              </w:rPr>
                              <w:t xml:space="preserve"> le</w:t>
                            </w:r>
                            <w:r w:rsidR="0044254B">
                              <w:rPr>
                                <w:lang w:val="fr-CH"/>
                              </w:rPr>
                              <w:t>·la</w:t>
                            </w:r>
                            <w:r w:rsidRPr="00DA5ABC">
                              <w:rPr>
                                <w:lang w:val="fr-CH"/>
                              </w:rPr>
                              <w:t xml:space="preserve"> supérieur</w:t>
                            </w:r>
                            <w:r w:rsidR="0044254B">
                              <w:rPr>
                                <w:lang w:val="fr-CH"/>
                              </w:rPr>
                              <w:t>·</w:t>
                            </w:r>
                            <w:r w:rsidRPr="00DA5ABC">
                              <w:rPr>
                                <w:lang w:val="fr-CH"/>
                              </w:rPr>
                              <w:t xml:space="preserve">e fait une </w:t>
                            </w:r>
                            <w:r w:rsidRPr="00DA5ABC">
                              <w:rPr>
                                <w:b/>
                                <w:lang w:val="fr-CH"/>
                              </w:rPr>
                              <w:t>copie du formulaire EEP</w:t>
                            </w:r>
                            <w:r w:rsidRPr="00DA5ABC">
                              <w:rPr>
                                <w:lang w:val="fr-CH"/>
                              </w:rPr>
                              <w:t xml:space="preserve"> pour l’agent</w:t>
                            </w:r>
                            <w:r w:rsidR="0044254B">
                              <w:rPr>
                                <w:lang w:val="fr-CH"/>
                              </w:rPr>
                              <w:t>·</w:t>
                            </w:r>
                            <w:r w:rsidRPr="00DA5ABC">
                              <w:rPr>
                                <w:lang w:val="fr-CH"/>
                              </w:rPr>
                              <w:t xml:space="preserve">e. </w:t>
                            </w:r>
                            <w:r w:rsidRPr="00C128BE">
                              <w:rPr>
                                <w:lang w:val="fr-CH"/>
                              </w:rPr>
                              <w:t>L’</w:t>
                            </w:r>
                            <w:r w:rsidRPr="00C7478F">
                              <w:rPr>
                                <w:b/>
                                <w:lang w:val="fr-CH"/>
                              </w:rPr>
                              <w:t>original</w:t>
                            </w:r>
                            <w:r w:rsidRPr="00DA5ABC">
                              <w:rPr>
                                <w:lang w:val="fr-CH"/>
                              </w:rPr>
                              <w:t xml:space="preserve"> est classé au dossier personnel par le service du personnel compétent.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1EB044F3" id="Textfeld 23" o:spid="_x0000_s1027"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" fillcolor="#dfe3e5 [671]" stroked="f" strokeweight=".5pt">
                <v:textbox style="mso-fit-shape-to-text:t" inset="4mm,4mm,4mm,4mm">
                  <w:txbxContent>
                    <w:p w14:paraId="029C23DF" w14:textId="77777777" w:rsidR="00AB3734" w:rsidRPr="00DA5ABC" w:rsidRDefault="00DA5ABC" w:rsidP="00AB3734">
                      <w:pPr>
                        <w:pStyle w:val="Text85pt"/>
                        <w:rPr>
                          <w:lang w:val="fr-CH"/>
                        </w:rPr>
                      </w:pPr>
                      <w:r w:rsidRPr="00DA5ABC">
                        <w:rPr>
                          <w:b/>
                          <w:lang w:val="fr-CH"/>
                        </w:rPr>
                        <w:t>Distribution</w:t>
                      </w:r>
                      <w:r w:rsidRPr="00DA5ABC">
                        <w:rPr>
                          <w:lang w:val="fr-CH"/>
                        </w:rPr>
                        <w:t xml:space="preserve"> de toutes les pages du formulaire EEP après l’évaluation EEP</w:t>
                      </w:r>
                      <w:r w:rsidR="0044254B">
                        <w:rPr>
                          <w:lang w:val="fr-CH"/>
                        </w:rPr>
                        <w:t> </w:t>
                      </w:r>
                      <w:r w:rsidRPr="00DA5ABC">
                        <w:rPr>
                          <w:lang w:val="fr-CH"/>
                        </w:rPr>
                        <w:t>: dès que les signa</w:t>
                      </w:r>
                      <w:r w:rsidR="00FD3CC2">
                        <w:rPr>
                          <w:lang w:val="fr-CH"/>
                        </w:rPr>
                        <w:t>tures nécessaires ont été apposées,</w:t>
                      </w:r>
                      <w:r w:rsidRPr="00DA5ABC">
                        <w:rPr>
                          <w:lang w:val="fr-CH"/>
                        </w:rPr>
                        <w:t xml:space="preserve"> le</w:t>
                      </w:r>
                      <w:r w:rsidR="0044254B">
                        <w:rPr>
                          <w:lang w:val="fr-CH"/>
                        </w:rPr>
                        <w:t>·la</w:t>
                      </w:r>
                      <w:r w:rsidRPr="00DA5ABC">
                        <w:rPr>
                          <w:lang w:val="fr-CH"/>
                        </w:rPr>
                        <w:t xml:space="preserve"> supérieur</w:t>
                      </w:r>
                      <w:r w:rsidR="0044254B">
                        <w:rPr>
                          <w:lang w:val="fr-CH"/>
                        </w:rPr>
                        <w:t>·</w:t>
                      </w:r>
                      <w:r w:rsidRPr="00DA5ABC">
                        <w:rPr>
                          <w:lang w:val="fr-CH"/>
                        </w:rPr>
                        <w:t xml:space="preserve">e fait une </w:t>
                      </w:r>
                      <w:r w:rsidRPr="00DA5ABC">
                        <w:rPr>
                          <w:b/>
                          <w:lang w:val="fr-CH"/>
                        </w:rPr>
                        <w:t>copie du formulaire EEP</w:t>
                      </w:r>
                      <w:r w:rsidRPr="00DA5ABC">
                        <w:rPr>
                          <w:lang w:val="fr-CH"/>
                        </w:rPr>
                        <w:t xml:space="preserve"> pour l’agent</w:t>
                      </w:r>
                      <w:r w:rsidR="0044254B">
                        <w:rPr>
                          <w:lang w:val="fr-CH"/>
                        </w:rPr>
                        <w:t>·</w:t>
                      </w:r>
                      <w:r w:rsidRPr="00DA5ABC">
                        <w:rPr>
                          <w:lang w:val="fr-CH"/>
                        </w:rPr>
                        <w:t xml:space="preserve">e. </w:t>
                      </w:r>
                      <w:r w:rsidRPr="00C128BE">
                        <w:rPr>
                          <w:lang w:val="fr-CH"/>
                        </w:rPr>
                        <w:t>L’</w:t>
                      </w:r>
                      <w:r w:rsidRPr="00C7478F">
                        <w:rPr>
                          <w:b/>
                          <w:lang w:val="fr-CH"/>
                        </w:rPr>
                        <w:t>original</w:t>
                      </w:r>
                      <w:r w:rsidRPr="00DA5ABC">
                        <w:rPr>
                          <w:lang w:val="fr-CH"/>
                        </w:rPr>
                        <w:t xml:space="preserve"> est classé au dossier personnel par le service du personnel compétent.</w:t>
                      </w:r>
                    </w:p>
                  </w:txbxContent>
                </v:textbox>
                <w10:anchorlock/>
              </v:shape>
            </w:pict>
          </mc:Fallback>
        </mc:AlternateContent>
      </w:r>
    </w:p>
    <w:p w14:paraId="0BF7E16E" w14:textId="77777777" w:rsidR="00C628A2" w:rsidRPr="004565CB" w:rsidRDefault="00C4415E" w:rsidP="00A35888">
      <w:pPr>
        <w:pStyle w:val="H1"/>
        <w:rPr>
          <w:lang w:val="fr-CH"/>
        </w:rPr>
      </w:pPr>
      <w:r w:rsidRPr="00AE6661">
        <w:rPr>
          <w:lang w:val="fr-CH"/>
        </w:rPr>
        <w:t>Conclusion de l’évaluation EEP</w:t>
      </w:r>
    </w:p>
    <w:p w14:paraId="3F8FDD74" w14:textId="77777777" w:rsidR="00545457" w:rsidRPr="004565CB" w:rsidRDefault="00610B7B" w:rsidP="00545457">
      <w:pPr>
        <w:spacing w:after="120"/>
        <w:rPr>
          <w:lang w:val="fr-CH"/>
        </w:rPr>
      </w:pPr>
      <w:r>
        <w:rPr>
          <w:lang w:val="fr-CH"/>
        </w:rPr>
        <w:t>Points à examiner </w:t>
      </w:r>
      <w:r w:rsidR="00C4415E" w:rsidRPr="00C4415E">
        <w:rPr>
          <w:lang w:val="fr-CH"/>
        </w:rPr>
        <w:t>:</w:t>
      </w:r>
    </w:p>
    <w:tbl>
      <w:tblPr>
        <w:tblStyle w:val="BEFormular-Tabelle"/>
        <w:tblW w:w="9978" w:type="dxa"/>
        <w:tblLook w:val="04A0" w:firstRow="1" w:lastRow="0" w:firstColumn="1" w:lastColumn="0" w:noHBand="0" w:noVBand="1"/>
      </w:tblPr>
      <w:tblGrid>
        <w:gridCol w:w="7938"/>
        <w:gridCol w:w="993"/>
        <w:gridCol w:w="1047"/>
      </w:tblGrid>
      <w:tr w:rsidR="00545457" w:rsidRPr="004565CB" w14:paraId="054D2457" w14:textId="77777777" w:rsidTr="00545457">
        <w:tc>
          <w:tcPr>
            <w:tcW w:w="7938" w:type="dxa"/>
          </w:tcPr>
          <w:p w14:paraId="0D2F703A" w14:textId="77777777" w:rsidR="00545457" w:rsidRPr="004565CB" w:rsidRDefault="00C4415E" w:rsidP="00C4415E">
            <w:pPr>
              <w:pStyle w:val="Aufzhlung1"/>
              <w:rPr>
                <w:lang w:val="fr-CH"/>
              </w:rPr>
            </w:pPr>
            <w:r w:rsidRPr="00C4415E">
              <w:rPr>
                <w:lang w:val="fr-CH"/>
              </w:rPr>
              <w:t>Faut-il convenir de mesures concernant vos soldes horaires?</w:t>
            </w:r>
          </w:p>
        </w:tc>
        <w:tc>
          <w:tcPr>
            <w:tcW w:w="993" w:type="dxa"/>
            <w:hideMark/>
          </w:tcPr>
          <w:p w14:paraId="6FF126AD" w14:textId="77777777" w:rsidR="00545457" w:rsidRPr="004565CB" w:rsidRDefault="00A5376A" w:rsidP="00C4415E">
            <w:pPr>
              <w:rPr>
                <w:lang w:val="fr-CH"/>
              </w:rPr>
            </w:pPr>
            <w:sdt>
              <w:sdtPr>
                <w:rPr>
                  <w:lang w:val="fr-CH"/>
                </w:rPr>
                <w:id w:val="1034459536"/>
                <w14:checkbox>
                  <w14:checked w14:val="0"/>
                  <w14:checkedState w14:val="2612" w14:font="MS Gothic"/>
                  <w14:uncheckedState w14:val="2610" w14:font="MS Gothic"/>
                </w14:checkbox>
              </w:sdtPr>
              <w:sdtEndPr/>
              <w:sdtContent>
                <w:r w:rsidR="000A1068">
                  <w:rPr>
                    <w:rFonts w:ascii="MS Gothic" w:eastAsia="MS Gothic" w:hAnsi="MS Gothic" w:hint="eastAsia"/>
                    <w:lang w:val="fr-CH"/>
                  </w:rPr>
                  <w:t>☐</w:t>
                </w:r>
              </w:sdtContent>
            </w:sdt>
            <w:r w:rsidR="00545457" w:rsidRPr="004565CB">
              <w:rPr>
                <w:lang w:val="fr-CH"/>
              </w:rPr>
              <w:t xml:space="preserve">  </w:t>
            </w:r>
            <w:r w:rsidR="00C4415E">
              <w:rPr>
                <w:lang w:val="fr-CH"/>
              </w:rPr>
              <w:t>Oui</w:t>
            </w:r>
          </w:p>
        </w:tc>
        <w:tc>
          <w:tcPr>
            <w:tcW w:w="1047" w:type="dxa"/>
            <w:hideMark/>
          </w:tcPr>
          <w:p w14:paraId="1165B13D" w14:textId="77777777" w:rsidR="00545457" w:rsidRPr="004565CB" w:rsidRDefault="00A5376A" w:rsidP="00C4415E">
            <w:pPr>
              <w:rPr>
                <w:lang w:val="fr-CH"/>
              </w:rPr>
            </w:pPr>
            <w:sdt>
              <w:sdtPr>
                <w:rPr>
                  <w:lang w:val="fr-CH"/>
                </w:rPr>
                <w:id w:val="1178314816"/>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r w:rsidR="00545457" w:rsidRPr="00C128BE" w14:paraId="116C4F2B" w14:textId="77777777" w:rsidTr="00545457">
        <w:tc>
          <w:tcPr>
            <w:tcW w:w="7938" w:type="dxa"/>
          </w:tcPr>
          <w:p w14:paraId="7B77D367" w14:textId="77777777" w:rsidR="00545457" w:rsidRPr="004565CB" w:rsidRDefault="00C4415E" w:rsidP="00C128BE">
            <w:pPr>
              <w:pStyle w:val="Aufzhlung1"/>
              <w:rPr>
                <w:lang w:val="fr-CH"/>
              </w:rPr>
            </w:pPr>
            <w:r w:rsidRPr="00C4415E">
              <w:rPr>
                <w:lang w:val="fr-CH"/>
              </w:rPr>
              <w:t xml:space="preserve">Exercez-vous des activités extérieures au service (activité annexe, charge </w:t>
            </w:r>
            <w:r>
              <w:rPr>
                <w:lang w:val="fr-CH"/>
              </w:rPr>
              <w:br/>
            </w:r>
            <w:r w:rsidRPr="00C4415E">
              <w:rPr>
                <w:lang w:val="fr-CH"/>
              </w:rPr>
              <w:t>publique, mandat)?</w:t>
            </w:r>
            <w:r w:rsidR="00545457" w:rsidRPr="004565CB">
              <w:rPr>
                <w:lang w:val="fr-CH"/>
              </w:rPr>
              <w:br/>
            </w:r>
            <w:r w:rsidRPr="00C4415E">
              <w:rPr>
                <w:lang w:val="fr-CH"/>
              </w:rPr>
              <w:t xml:space="preserve">Si tel est le cas, vous devez les </w:t>
            </w:r>
            <w:r w:rsidR="00C128BE">
              <w:rPr>
                <w:lang w:val="fr-CH"/>
              </w:rPr>
              <w:t>déclarer : cf.</w:t>
            </w:r>
            <w:r w:rsidRPr="00C4415E">
              <w:rPr>
                <w:lang w:val="fr-CH"/>
              </w:rPr>
              <w:t xml:space="preserve"> </w:t>
            </w:r>
            <w:hyperlink r:id="rId18" w:history="1">
              <w:r w:rsidRPr="006F6685">
                <w:rPr>
                  <w:rStyle w:val="Hyperlink"/>
                  <w:lang w:val="fr-CH"/>
                </w:rPr>
                <w:t>www.be.ch/eep</w:t>
              </w:r>
            </w:hyperlink>
          </w:p>
        </w:tc>
        <w:tc>
          <w:tcPr>
            <w:tcW w:w="993" w:type="dxa"/>
            <w:vAlign w:val="top"/>
          </w:tcPr>
          <w:p w14:paraId="3EF6004B" w14:textId="77777777" w:rsidR="00545457" w:rsidRPr="004565CB" w:rsidRDefault="00A5376A" w:rsidP="00C4415E">
            <w:pPr>
              <w:rPr>
                <w:lang w:val="fr-CH"/>
              </w:rPr>
            </w:pPr>
            <w:sdt>
              <w:sdtPr>
                <w:rPr>
                  <w:lang w:val="fr-CH"/>
                </w:rPr>
                <w:id w:val="173997202"/>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w:t>
            </w:r>
            <w:r w:rsidR="00C4415E">
              <w:rPr>
                <w:lang w:val="fr-CH"/>
              </w:rPr>
              <w:t>Oui</w:t>
            </w:r>
          </w:p>
        </w:tc>
        <w:tc>
          <w:tcPr>
            <w:tcW w:w="1047" w:type="dxa"/>
            <w:vAlign w:val="top"/>
          </w:tcPr>
          <w:p w14:paraId="7E760A0B" w14:textId="77777777" w:rsidR="00545457" w:rsidRPr="004565CB" w:rsidRDefault="00A5376A" w:rsidP="00C4415E">
            <w:pPr>
              <w:rPr>
                <w:lang w:val="fr-CH"/>
              </w:rPr>
            </w:pPr>
            <w:sdt>
              <w:sdtPr>
                <w:rPr>
                  <w:lang w:val="fr-CH"/>
                </w:rPr>
                <w:id w:val="-441151551"/>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r w:rsidR="00545457" w:rsidRPr="00C128BE" w14:paraId="3B1619A8" w14:textId="77777777" w:rsidTr="00545457">
        <w:tc>
          <w:tcPr>
            <w:tcW w:w="7938" w:type="dxa"/>
          </w:tcPr>
          <w:p w14:paraId="0325F22D" w14:textId="77777777" w:rsidR="00545457" w:rsidRPr="004565CB" w:rsidRDefault="00C128BE" w:rsidP="00C128BE">
            <w:pPr>
              <w:pStyle w:val="Aufzhlung1"/>
              <w:rPr>
                <w:lang w:val="fr-CH"/>
              </w:rPr>
            </w:pPr>
            <w:r>
              <w:rPr>
                <w:lang w:val="fr-CH"/>
              </w:rPr>
              <w:t>Faut-il mettre à jour l</w:t>
            </w:r>
            <w:r w:rsidR="00C4415E" w:rsidRPr="00C4415E">
              <w:rPr>
                <w:lang w:val="fr-CH"/>
              </w:rPr>
              <w:t>a description de votre p</w:t>
            </w:r>
            <w:r w:rsidR="00C4415E">
              <w:rPr>
                <w:lang w:val="fr-CH"/>
              </w:rPr>
              <w:t>oste</w:t>
            </w:r>
            <w:r>
              <w:rPr>
                <w:lang w:val="fr-CH"/>
              </w:rPr>
              <w:t> </w:t>
            </w:r>
            <w:r w:rsidR="00C4415E" w:rsidRPr="00C4415E">
              <w:rPr>
                <w:lang w:val="fr-CH"/>
              </w:rPr>
              <w:t>?</w:t>
            </w:r>
          </w:p>
        </w:tc>
        <w:tc>
          <w:tcPr>
            <w:tcW w:w="993" w:type="dxa"/>
          </w:tcPr>
          <w:p w14:paraId="61C85BBF" w14:textId="77777777" w:rsidR="00545457" w:rsidRPr="004565CB" w:rsidRDefault="00A5376A" w:rsidP="00C4415E">
            <w:pPr>
              <w:rPr>
                <w:lang w:val="fr-CH"/>
              </w:rPr>
            </w:pPr>
            <w:sdt>
              <w:sdtPr>
                <w:rPr>
                  <w:lang w:val="fr-CH"/>
                </w:rPr>
                <w:id w:val="1525903613"/>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w:t>
            </w:r>
            <w:r w:rsidR="00C4415E">
              <w:rPr>
                <w:lang w:val="fr-CH"/>
              </w:rPr>
              <w:t>Oui</w:t>
            </w:r>
          </w:p>
        </w:tc>
        <w:tc>
          <w:tcPr>
            <w:tcW w:w="1047" w:type="dxa"/>
          </w:tcPr>
          <w:p w14:paraId="5E749F74" w14:textId="77777777" w:rsidR="00545457" w:rsidRPr="004565CB" w:rsidRDefault="00A5376A" w:rsidP="00C4415E">
            <w:pPr>
              <w:rPr>
                <w:lang w:val="fr-CH"/>
              </w:rPr>
            </w:pPr>
            <w:sdt>
              <w:sdtPr>
                <w:rPr>
                  <w:lang w:val="fr-CH"/>
                </w:rPr>
                <w:id w:val="-366831264"/>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bl>
    <w:p w14:paraId="59E306D0" w14:textId="77777777" w:rsidR="00545457" w:rsidRPr="004565CB" w:rsidRDefault="00545457" w:rsidP="00545457">
      <w:pPr>
        <w:rPr>
          <w:lang w:val="fr-CH"/>
        </w:rPr>
      </w:pPr>
    </w:p>
    <w:p w14:paraId="75895005" w14:textId="77777777" w:rsidR="00545457" w:rsidRPr="004565CB" w:rsidRDefault="00C4415E" w:rsidP="00545457">
      <w:pPr>
        <w:spacing w:after="120"/>
        <w:rPr>
          <w:lang w:val="fr-CH"/>
        </w:rPr>
      </w:pPr>
      <w:r w:rsidRPr="00C4415E">
        <w:rPr>
          <w:lang w:val="fr-CH"/>
        </w:rPr>
        <w:t>Remarques sur l’entretien d’évaluation EEP</w:t>
      </w:r>
      <w:r w:rsidR="00610B7B">
        <w:rPr>
          <w:lang w:val="fr-CH"/>
        </w:rPr>
        <w:t> </w:t>
      </w:r>
      <w:r w:rsidRPr="00C4415E">
        <w:rPr>
          <w:lang w:val="fr-CH"/>
        </w:rPr>
        <w:t>:</w:t>
      </w:r>
    </w:p>
    <w:tbl>
      <w:tblPr>
        <w:tblStyle w:val="BEFormular-Tabelle"/>
        <w:tblW w:w="5000" w:type="pct"/>
        <w:tblLayout w:type="fixed"/>
        <w:tblLook w:val="04A0" w:firstRow="1" w:lastRow="0" w:firstColumn="1" w:lastColumn="0" w:noHBand="0" w:noVBand="1"/>
      </w:tblPr>
      <w:tblGrid>
        <w:gridCol w:w="4989"/>
        <w:gridCol w:w="4989"/>
      </w:tblGrid>
      <w:tr w:rsidR="00545457" w:rsidRPr="00D1609B" w14:paraId="6FC86211" w14:textId="77777777" w:rsidTr="000A1068">
        <w:trPr>
          <w:trHeight w:val="964"/>
        </w:trPr>
        <w:tc>
          <w:tcPr>
            <w:tcW w:w="2500" w:type="pct"/>
            <w:tcBorders>
              <w:bottom w:val="single" w:sz="4" w:space="0" w:color="FFFFFF" w:themeColor="background1"/>
              <w:right w:val="single" w:sz="4" w:space="0" w:color="FFFFFF" w:themeColor="background1"/>
            </w:tcBorders>
            <w:shd w:val="clear" w:color="auto" w:fill="C0E6F6" w:themeFill="accent2" w:themeFillTint="99"/>
            <w:vAlign w:val="top"/>
          </w:tcPr>
          <w:p w14:paraId="2FCFD6B0" w14:textId="77777777" w:rsidR="00A9237D" w:rsidRPr="004565CB" w:rsidRDefault="00C128BE" w:rsidP="008860EC">
            <w:pPr>
              <w:pStyle w:val="FormularEingabetext"/>
              <w:spacing w:after="113" w:line="270" w:lineRule="atLeast"/>
              <w:ind w:left="113"/>
              <w:contextualSpacing/>
              <w:rPr>
                <w:lang w:val="fr-CH"/>
              </w:rPr>
            </w:pPr>
            <w:r w:rsidRPr="0038608D">
              <w:rPr>
                <w:szCs w:val="21"/>
                <w:lang w:val="fr-CH"/>
              </w:rPr>
              <w:t>Supérieur</w:t>
            </w:r>
            <w:r>
              <w:rPr>
                <w:szCs w:val="21"/>
                <w:lang w:val="fr-CH"/>
              </w:rPr>
              <w:t>·</w:t>
            </w:r>
            <w:r w:rsidRPr="0038608D">
              <w:rPr>
                <w:szCs w:val="21"/>
                <w:lang w:val="fr-CH"/>
              </w:rPr>
              <w:t>e</w:t>
            </w:r>
            <w:r>
              <w:rPr>
                <w:szCs w:val="21"/>
                <w:lang w:val="fr-CH"/>
              </w:rPr>
              <w:t xml:space="preserve"> </w:t>
            </w:r>
            <w:r>
              <w:rPr>
                <w:szCs w:val="21"/>
                <w:lang w:val="fr-CH"/>
              </w:rPr>
              <w:br/>
            </w:r>
            <w:sdt>
              <w:sdtPr>
                <w:rPr>
                  <w:szCs w:val="21"/>
                  <w:lang w:val="fr-CH"/>
                </w:rPr>
                <w:id w:val="-545602850"/>
                <w:placeholder>
                  <w:docPart w:val="4197CF31768A4612ADA06F81C73118FE"/>
                </w:placeholder>
                <w:showingPlcHdr/>
              </w:sdtPr>
              <w:sdtEndPr/>
              <w:sdtContent>
                <w:r w:rsidR="00A11709">
                  <w:rPr>
                    <w:rStyle w:val="Platzhaltertext"/>
                    <w:color w:val="000000" w:themeColor="text1"/>
                    <w:szCs w:val="21"/>
                    <w:lang w:val="fr-CH"/>
                  </w:rPr>
                  <w:t>Saisir le texte</w:t>
                </w:r>
              </w:sdtContent>
            </w:sdt>
          </w:p>
        </w:tc>
        <w:tc>
          <w:tcPr>
            <w:tcW w:w="2500" w:type="pct"/>
            <w:tcBorders>
              <w:left w:val="single" w:sz="4" w:space="0" w:color="FFFFFF" w:themeColor="background1"/>
              <w:bottom w:val="single" w:sz="4" w:space="0" w:color="FFFFFF" w:themeColor="background1"/>
            </w:tcBorders>
            <w:shd w:val="clear" w:color="auto" w:fill="C0E6F6" w:themeFill="accent2" w:themeFillTint="99"/>
            <w:vAlign w:val="top"/>
          </w:tcPr>
          <w:p w14:paraId="536BF5FA" w14:textId="77777777" w:rsidR="00A9237D" w:rsidRPr="004565CB" w:rsidRDefault="00C128BE" w:rsidP="00A11709">
            <w:pPr>
              <w:pStyle w:val="FormularEingabetext"/>
              <w:spacing w:before="113" w:after="113" w:line="270" w:lineRule="atLeast"/>
              <w:ind w:left="113"/>
              <w:contextualSpacing/>
              <w:rPr>
                <w:lang w:val="fr-CH"/>
              </w:rPr>
            </w:pPr>
            <w:r>
              <w:rPr>
                <w:szCs w:val="21"/>
                <w:lang w:val="fr-CH"/>
              </w:rPr>
              <w:t>Agent·</w:t>
            </w:r>
            <w:r w:rsidRPr="0038608D">
              <w:rPr>
                <w:szCs w:val="21"/>
                <w:lang w:val="fr-CH"/>
              </w:rPr>
              <w:t xml:space="preserve">e </w:t>
            </w:r>
            <w:r>
              <w:rPr>
                <w:szCs w:val="21"/>
                <w:lang w:val="fr-CH"/>
              </w:rPr>
              <w:br/>
            </w:r>
            <w:sdt>
              <w:sdtPr>
                <w:rPr>
                  <w:szCs w:val="21"/>
                  <w:lang w:val="fr-CH"/>
                </w:rPr>
                <w:id w:val="1879591779"/>
                <w:placeholder>
                  <w:docPart w:val="45AEE0F85B924B36985B764D938195E3"/>
                </w:placeholder>
                <w:showingPlcHdr/>
              </w:sdtPr>
              <w:sdtEndPr/>
              <w:sdtContent>
                <w:r w:rsidR="00A11709">
                  <w:rPr>
                    <w:rStyle w:val="Platzhaltertext"/>
                    <w:color w:val="000000" w:themeColor="text1"/>
                    <w:szCs w:val="21"/>
                    <w:lang w:val="fr-CH"/>
                  </w:rPr>
                  <w:t>Saisir le texte</w:t>
                </w:r>
              </w:sdtContent>
            </w:sdt>
          </w:p>
        </w:tc>
      </w:tr>
    </w:tbl>
    <w:p w14:paraId="756715BE" w14:textId="77777777" w:rsidR="00545457" w:rsidRPr="004565CB" w:rsidRDefault="00545457" w:rsidP="00545457">
      <w:pPr>
        <w:rPr>
          <w:lang w:val="fr-CH"/>
        </w:rPr>
      </w:pPr>
    </w:p>
    <w:p w14:paraId="0EBA05B3" w14:textId="77777777" w:rsidR="00545457" w:rsidRPr="004565CB" w:rsidRDefault="00545457" w:rsidP="00545457">
      <w:pPr>
        <w:spacing w:after="120"/>
        <w:rPr>
          <w:lang w:val="fr-CH"/>
        </w:rPr>
      </w:pPr>
      <w:r w:rsidRPr="004565CB">
        <w:rPr>
          <w:lang w:val="fr-CH"/>
        </w:rPr>
        <w:t>Feedback</w:t>
      </w:r>
      <w:r w:rsidR="00E04247" w:rsidRPr="00E04247">
        <w:rPr>
          <w:lang w:val="fr-CH"/>
        </w:rPr>
        <w:t xml:space="preserve"> au</w:t>
      </w:r>
      <w:r w:rsidR="00A85977">
        <w:rPr>
          <w:lang w:val="fr-CH"/>
        </w:rPr>
        <w:t>·à la</w:t>
      </w:r>
      <w:r w:rsidR="00E04247" w:rsidRPr="00E04247">
        <w:rPr>
          <w:lang w:val="fr-CH"/>
        </w:rPr>
        <w:t xml:space="preserve"> supérieur</w:t>
      </w:r>
      <w:r w:rsidR="00A85977">
        <w:rPr>
          <w:lang w:val="fr-CH"/>
        </w:rPr>
        <w:t>·e</w:t>
      </w:r>
      <w:r w:rsidR="00E04247" w:rsidRPr="00E04247">
        <w:rPr>
          <w:lang w:val="fr-CH"/>
        </w:rPr>
        <w:t xml:space="preserve"> au sujet de la collaboration</w:t>
      </w:r>
      <w:r w:rsidR="00A85977">
        <w:rPr>
          <w:lang w:val="fr-CH"/>
        </w:rPr>
        <w:t> </w:t>
      </w:r>
      <w:r w:rsidRPr="004565CB">
        <w:rPr>
          <w:lang w:val="fr-CH"/>
        </w:rPr>
        <w:t>:</w:t>
      </w:r>
    </w:p>
    <w:tbl>
      <w:tblPr>
        <w:tblStyle w:val="BEFormular-Tabelle"/>
        <w:tblW w:w="5000" w:type="pct"/>
        <w:tblLook w:val="04A0" w:firstRow="1" w:lastRow="0" w:firstColumn="1" w:lastColumn="0" w:noHBand="0" w:noVBand="1"/>
      </w:tblPr>
      <w:tblGrid>
        <w:gridCol w:w="9978"/>
      </w:tblGrid>
      <w:tr w:rsidR="00545457" w:rsidRPr="004565CB" w14:paraId="773B803D" w14:textId="77777777" w:rsidTr="000A1068">
        <w:trPr>
          <w:trHeight w:val="964"/>
        </w:trPr>
        <w:tc>
          <w:tcPr>
            <w:tcW w:w="5000" w:type="pct"/>
            <w:tcBorders>
              <w:bottom w:val="single" w:sz="4" w:space="0" w:color="FFFFFF" w:themeColor="background1"/>
            </w:tcBorders>
            <w:shd w:val="clear" w:color="auto" w:fill="C0E6F6" w:themeFill="accent2" w:themeFillTint="99"/>
            <w:vAlign w:val="top"/>
          </w:tcPr>
          <w:p w14:paraId="11795841" w14:textId="77777777" w:rsidR="00545457" w:rsidRPr="004565CB" w:rsidRDefault="00A5376A" w:rsidP="00A11709">
            <w:pPr>
              <w:pStyle w:val="FormularEingabetext"/>
              <w:spacing w:before="113" w:after="113" w:line="270" w:lineRule="atLeast"/>
              <w:ind w:left="113"/>
              <w:contextualSpacing/>
              <w:rPr>
                <w:lang w:val="fr-CH"/>
              </w:rPr>
            </w:pPr>
            <w:sdt>
              <w:sdtPr>
                <w:rPr>
                  <w:szCs w:val="21"/>
                  <w:lang w:val="fr-CH"/>
                </w:rPr>
                <w:id w:val="2054425378"/>
                <w:placeholder>
                  <w:docPart w:val="010AEECF5E9F46ED91000754D3D1E69A"/>
                </w:placeholder>
                <w:showingPlcHdr/>
              </w:sdtPr>
              <w:sdtEndPr/>
              <w:sdtContent>
                <w:r w:rsidR="00A11709">
                  <w:rPr>
                    <w:rStyle w:val="Platzhaltertext"/>
                    <w:color w:val="000000" w:themeColor="text1"/>
                    <w:szCs w:val="21"/>
                    <w:lang w:val="fr-CH"/>
                  </w:rPr>
                  <w:t>Saisir le texte</w:t>
                </w:r>
              </w:sdtContent>
            </w:sdt>
          </w:p>
        </w:tc>
      </w:tr>
    </w:tbl>
    <w:p w14:paraId="4636DB39" w14:textId="7260AAC5" w:rsidR="00545457" w:rsidRPr="004565CB" w:rsidRDefault="00FF2648" w:rsidP="00545457">
      <w:pPr>
        <w:spacing w:after="120"/>
        <w:rPr>
          <w:lang w:val="fr-CH"/>
        </w:rPr>
      </w:pPr>
      <w:r>
        <w:rPr>
          <w:lang w:val="fr-CH"/>
        </w:rPr>
        <w:br/>
      </w:r>
      <w:r w:rsidR="00E04247" w:rsidRPr="00E04247">
        <w:rPr>
          <w:lang w:val="fr-CH"/>
        </w:rPr>
        <w:t>Nous attestons que l’évaluation EEP a eu lieu</w:t>
      </w:r>
      <w:r w:rsidR="00A85977">
        <w:rPr>
          <w:lang w:val="fr-CH"/>
        </w:rPr>
        <w:t> </w:t>
      </w:r>
      <w:r w:rsidR="00E04247" w:rsidRPr="00E04247">
        <w:rPr>
          <w:lang w:val="fr-CH"/>
        </w:rPr>
        <w:t>:</w:t>
      </w:r>
    </w:p>
    <w:tbl>
      <w:tblPr>
        <w:tblStyle w:val="BEFormular-Tabelle"/>
        <w:tblW w:w="5000" w:type="pct"/>
        <w:shd w:val="clear" w:color="auto" w:fill="E8F7FC"/>
        <w:tblLayout w:type="fixed"/>
        <w:tblLook w:val="04A0" w:firstRow="1" w:lastRow="0" w:firstColumn="1" w:lastColumn="0" w:noHBand="0" w:noVBand="1"/>
      </w:tblPr>
      <w:tblGrid>
        <w:gridCol w:w="2343"/>
        <w:gridCol w:w="3816"/>
        <w:gridCol w:w="3814"/>
      </w:tblGrid>
      <w:tr w:rsidR="00901A6E" w:rsidRPr="00FF2648" w14:paraId="140FE171" w14:textId="77777777" w:rsidTr="000A1068">
        <w:trPr>
          <w:trHeight w:val="964"/>
        </w:trPr>
        <w:tc>
          <w:tcPr>
            <w:tcW w:w="1175" w:type="pct"/>
            <w:tcBorders>
              <w:bottom w:val="single" w:sz="4" w:space="0" w:color="FFFFFF" w:themeColor="background1"/>
              <w:right w:val="single" w:sz="4" w:space="0" w:color="FFFFFF" w:themeColor="background1"/>
            </w:tcBorders>
            <w:shd w:val="clear" w:color="auto" w:fill="C0E6F6" w:themeFill="accent2" w:themeFillTint="99"/>
            <w:vAlign w:val="top"/>
            <w:hideMark/>
          </w:tcPr>
          <w:p w14:paraId="4184EF93" w14:textId="77777777" w:rsidR="00545457" w:rsidRPr="004565CB" w:rsidRDefault="00E04247" w:rsidP="00741B89">
            <w:pPr>
              <w:pStyle w:val="FormularEingabetext"/>
              <w:spacing w:before="113" w:line="270" w:lineRule="atLeast"/>
              <w:ind w:left="113"/>
              <w:rPr>
                <w:szCs w:val="21"/>
                <w:lang w:val="fr-CH"/>
              </w:rPr>
            </w:pPr>
            <w:r>
              <w:rPr>
                <w:szCs w:val="21"/>
                <w:lang w:val="fr-CH"/>
              </w:rPr>
              <w:t>Date</w:t>
            </w:r>
          </w:p>
          <w:sdt>
            <w:sdtPr>
              <w:rPr>
                <w:lang w:val="fr-CH"/>
              </w:rPr>
              <w:id w:val="-1225139432"/>
              <w:placeholder>
                <w:docPart w:val="B00137525DA64CC6A8761C03D4C236E6"/>
              </w:placeholder>
              <w:date>
                <w:dateFormat w:val="dd.MM.yyyy"/>
                <w:lid w:val="de-CH"/>
                <w:storeMappedDataAs w:val="dateTime"/>
                <w:calendar w:val="gregorian"/>
              </w:date>
            </w:sdtPr>
            <w:sdtEndPr/>
            <w:sdtContent>
              <w:p w14:paraId="23E7BA63" w14:textId="77777777" w:rsidR="00A9237D" w:rsidRPr="004565CB" w:rsidRDefault="00A85977" w:rsidP="00D21544">
                <w:pPr>
                  <w:pStyle w:val="FormularEingabetext"/>
                  <w:spacing w:before="113" w:line="270" w:lineRule="atLeast"/>
                  <w:ind w:left="113"/>
                  <w:rPr>
                    <w:rFonts w:cs="System"/>
                    <w:bCs/>
                    <w:lang w:val="fr-CH"/>
                  </w:rPr>
                </w:pPr>
                <w:r w:rsidRPr="001B53F7">
                  <w:rPr>
                    <w:lang w:val="fr-CH"/>
                  </w:rPr>
                  <w:t>Sélectionner la date</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C0E6F6" w:themeFill="accent2" w:themeFillTint="99"/>
            <w:vAlign w:val="top"/>
            <w:hideMark/>
          </w:tcPr>
          <w:p w14:paraId="0BE63598" w14:textId="77777777" w:rsidR="00545457" w:rsidRPr="004565CB" w:rsidRDefault="00A85977" w:rsidP="00A85977">
            <w:pPr>
              <w:pStyle w:val="FormularEingabetext"/>
              <w:spacing w:before="113" w:line="270" w:lineRule="atLeast"/>
              <w:ind w:left="113"/>
              <w:rPr>
                <w:lang w:val="fr-CH"/>
              </w:rPr>
            </w:pPr>
            <w:r w:rsidRPr="0038608D">
              <w:rPr>
                <w:szCs w:val="21"/>
                <w:lang w:val="fr-CH"/>
              </w:rPr>
              <w:t>Supérieur</w:t>
            </w:r>
            <w:r>
              <w:rPr>
                <w:szCs w:val="21"/>
                <w:lang w:val="fr-CH"/>
              </w:rPr>
              <w:t>·</w:t>
            </w:r>
            <w:r w:rsidRPr="0038608D">
              <w:rPr>
                <w:szCs w:val="21"/>
                <w:lang w:val="fr-CH"/>
              </w:rPr>
              <w:t>e</w:t>
            </w:r>
            <w:r>
              <w:rPr>
                <w:szCs w:val="21"/>
                <w:lang w:val="fr-CH"/>
              </w:rPr>
              <w:t xml:space="preserve"> </w:t>
            </w:r>
          </w:p>
        </w:tc>
        <w:tc>
          <w:tcPr>
            <w:tcW w:w="1913" w:type="pct"/>
            <w:tcBorders>
              <w:bottom w:val="single" w:sz="4" w:space="0" w:color="FFFFFF" w:themeColor="background1"/>
              <w:right w:val="single" w:sz="4" w:space="0" w:color="FFFFFF" w:themeColor="background1"/>
            </w:tcBorders>
            <w:shd w:val="clear" w:color="auto" w:fill="C0E6F6" w:themeFill="accent2" w:themeFillTint="99"/>
            <w:vAlign w:val="top"/>
          </w:tcPr>
          <w:p w14:paraId="19A2C297" w14:textId="77777777" w:rsidR="00545457" w:rsidRPr="004565CB" w:rsidRDefault="00A85977" w:rsidP="00E04247">
            <w:pPr>
              <w:pStyle w:val="FormularEingabetext"/>
              <w:spacing w:before="113" w:line="270" w:lineRule="atLeast"/>
              <w:ind w:left="113"/>
              <w:rPr>
                <w:lang w:val="fr-CH"/>
              </w:rPr>
            </w:pPr>
            <w:r>
              <w:rPr>
                <w:szCs w:val="21"/>
                <w:lang w:val="fr-CH"/>
              </w:rPr>
              <w:t>Agent·</w:t>
            </w:r>
            <w:r w:rsidRPr="0038608D">
              <w:rPr>
                <w:szCs w:val="21"/>
                <w:lang w:val="fr-CH"/>
              </w:rPr>
              <w:t>e</w:t>
            </w:r>
          </w:p>
        </w:tc>
      </w:tr>
    </w:tbl>
    <w:p w14:paraId="40486393" w14:textId="77777777" w:rsidR="00AB3734" w:rsidRPr="004565CB" w:rsidRDefault="00AB3734" w:rsidP="00CD2F36">
      <w:pPr>
        <w:pStyle w:val="Text85pt"/>
        <w:suppressAutoHyphens/>
        <w:rPr>
          <w:b/>
          <w:lang w:val="fr-CH"/>
        </w:rPr>
      </w:pPr>
    </w:p>
    <w:p w14:paraId="3420C8BB" w14:textId="77777777" w:rsidR="00545457" w:rsidRPr="004565CB" w:rsidRDefault="00AB3734" w:rsidP="00AB3734">
      <w:pPr>
        <w:pStyle w:val="Text85pt"/>
        <w:suppressAutoHyphens/>
        <w:rPr>
          <w:lang w:val="fr-CH"/>
        </w:rPr>
      </w:pPr>
      <w:r w:rsidRPr="004565CB">
        <w:rPr>
          <w:noProof/>
          <w:lang w:eastAsia="de-CH"/>
        </w:rPr>
        <mc:AlternateContent>
          <mc:Choice Requires="wps">
            <w:drawing>
              <wp:inline distT="0" distB="0" distL="0" distR="0" wp14:anchorId="415817B4" wp14:editId="6B921D4B">
                <wp:extent cx="6336030" cy="704215"/>
                <wp:effectExtent l="0" t="0" r="7620" b="635"/>
                <wp:docPr id="24" name="Textfeld 24"/>
                <wp:cNvGraphicFramePr/>
                <a:graphic xmlns:a="http://schemas.openxmlformats.org/drawingml/2006/main">
                  <a:graphicData uri="http://schemas.microsoft.com/office/word/2010/wordprocessingShape">
                    <wps:wsp>
                      <wps:cNvSpPr txBox="1"/>
                      <wps:spPr>
                        <a:xfrm>
                          <a:off x="0" y="0"/>
                          <a:ext cx="6336030" cy="70421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AF036" w14:textId="77777777" w:rsidR="00AB3734" w:rsidRPr="00E04247" w:rsidRDefault="00E04247" w:rsidP="00AB3734">
                            <w:pPr>
                              <w:pStyle w:val="Text85pt"/>
                              <w:suppressAutoHyphens/>
                              <w:rPr>
                                <w:lang w:val="fr-CH"/>
                              </w:rPr>
                            </w:pPr>
                            <w:r w:rsidRPr="00E04247">
                              <w:rPr>
                                <w:b/>
                                <w:lang w:val="fr-CH"/>
                              </w:rPr>
                              <w:t>Distribution</w:t>
                            </w:r>
                            <w:r w:rsidRPr="00E04247">
                              <w:rPr>
                                <w:lang w:val="fr-CH"/>
                              </w:rPr>
                              <w:t xml:space="preserve"> de toutes les pages du formulaire EEP après l’évaluation EEP</w:t>
                            </w:r>
                            <w:r w:rsidR="00A85977">
                              <w:rPr>
                                <w:lang w:val="fr-CH"/>
                              </w:rPr>
                              <w:t> </w:t>
                            </w:r>
                            <w:r w:rsidRPr="00E04247">
                              <w:rPr>
                                <w:lang w:val="fr-CH"/>
                              </w:rPr>
                              <w:t xml:space="preserve">: dès </w:t>
                            </w:r>
                            <w:r w:rsidR="00FD3CC2">
                              <w:rPr>
                                <w:lang w:val="fr-CH"/>
                              </w:rPr>
                              <w:t xml:space="preserve">que les signatures nécessaires </w:t>
                            </w:r>
                            <w:r w:rsidRPr="00E04247">
                              <w:rPr>
                                <w:lang w:val="fr-CH"/>
                              </w:rPr>
                              <w:t>ont</w:t>
                            </w:r>
                            <w:r w:rsidR="00FD3CC2">
                              <w:rPr>
                                <w:lang w:val="fr-CH"/>
                              </w:rPr>
                              <w:t xml:space="preserve"> été apposées</w:t>
                            </w:r>
                            <w:r w:rsidRPr="00E04247">
                              <w:rPr>
                                <w:lang w:val="fr-CH"/>
                              </w:rPr>
                              <w:t>, le</w:t>
                            </w:r>
                            <w:r w:rsidR="00A85977">
                              <w:rPr>
                                <w:lang w:val="fr-CH"/>
                              </w:rPr>
                              <w:t>·la</w:t>
                            </w:r>
                            <w:r w:rsidRPr="00E04247">
                              <w:rPr>
                                <w:lang w:val="fr-CH"/>
                              </w:rPr>
                              <w:t xml:space="preserve"> supérieur</w:t>
                            </w:r>
                            <w:r w:rsidR="00A85977">
                              <w:rPr>
                                <w:lang w:val="fr-CH"/>
                              </w:rPr>
                              <w:t>·e</w:t>
                            </w:r>
                            <w:r w:rsidRPr="00E04247">
                              <w:rPr>
                                <w:lang w:val="fr-CH"/>
                              </w:rPr>
                              <w:t xml:space="preserve"> fait une </w:t>
                            </w:r>
                            <w:r w:rsidRPr="00E04247">
                              <w:rPr>
                                <w:b/>
                                <w:lang w:val="fr-CH"/>
                              </w:rPr>
                              <w:t>copie du formulaire EEP</w:t>
                            </w:r>
                            <w:r w:rsidRPr="00E04247">
                              <w:rPr>
                                <w:lang w:val="fr-CH"/>
                              </w:rPr>
                              <w:t xml:space="preserve"> pour l’agent</w:t>
                            </w:r>
                            <w:r w:rsidR="00A85977">
                              <w:rPr>
                                <w:lang w:val="fr-CH"/>
                              </w:rPr>
                              <w:t>·e</w:t>
                            </w:r>
                            <w:r w:rsidRPr="00E04247">
                              <w:rPr>
                                <w:lang w:val="fr-CH"/>
                              </w:rPr>
                              <w:t xml:space="preserve">. </w:t>
                            </w:r>
                            <w:r w:rsidRPr="00E04247">
                              <w:rPr>
                                <w:b/>
                                <w:lang w:val="fr-CH"/>
                              </w:rPr>
                              <w:t>L’original</w:t>
                            </w:r>
                            <w:r w:rsidRPr="00E04247">
                              <w:rPr>
                                <w:lang w:val="fr-CH"/>
                              </w:rPr>
                              <w:t xml:space="preserve"> est classé au dossier personnel par le service du personnel compétent.</w:t>
                            </w:r>
                          </w:p>
                          <w:p w14:paraId="4CBE18C4" w14:textId="77777777" w:rsidR="00AB3734" w:rsidRPr="00E04247" w:rsidRDefault="00AB3734" w:rsidP="00AB3734">
                            <w:pPr>
                              <w:pStyle w:val="Text85pt"/>
                              <w:suppressAutoHyphens/>
                              <w:rPr>
                                <w:lang w:val="fr-CH"/>
                              </w:rPr>
                            </w:pPr>
                          </w:p>
                          <w:p w14:paraId="33C8E62E" w14:textId="1D6B54F2" w:rsidR="00AB3734" w:rsidRPr="00E04247" w:rsidRDefault="00E04247" w:rsidP="00AB3734">
                            <w:pPr>
                              <w:pStyle w:val="Text85pt"/>
                              <w:suppressAutoHyphens/>
                              <w:rPr>
                                <w:lang w:val="fr-CH"/>
                              </w:rPr>
                            </w:pPr>
                            <w:r w:rsidRPr="00E04247">
                              <w:rPr>
                                <w:b/>
                                <w:lang w:val="fr-CH"/>
                              </w:rPr>
                              <w:t>Procédure en cas de désaccord</w:t>
                            </w:r>
                            <w:r w:rsidR="00A85977">
                              <w:rPr>
                                <w:b/>
                                <w:lang w:val="fr-CH"/>
                              </w:rPr>
                              <w:t> </w:t>
                            </w:r>
                            <w:r w:rsidRPr="00E04247">
                              <w:rPr>
                                <w:b/>
                                <w:lang w:val="fr-CH"/>
                              </w:rPr>
                              <w:t>:</w:t>
                            </w:r>
                            <w:r w:rsidRPr="00E04247">
                              <w:rPr>
                                <w:lang w:val="fr-CH"/>
                              </w:rPr>
                              <w:t xml:space="preserve"> si vous n’êtes pas d’accord avec l’appréciation de vos performances et de votre comportement, vous pouvez vous adresser à la personne qui dans la hiérarchie est placée au-dessus de votre supérieur</w:t>
                            </w:r>
                            <w:r w:rsidR="00A85977">
                              <w:rPr>
                                <w:lang w:val="fr-CH"/>
                              </w:rPr>
                              <w:t>·e</w:t>
                            </w:r>
                            <w:r w:rsidRPr="00E04247">
                              <w:rPr>
                                <w:lang w:val="fr-CH"/>
                              </w:rPr>
                              <w:t xml:space="preserve"> direct</w:t>
                            </w:r>
                            <w:r w:rsidR="00A85977">
                              <w:rPr>
                                <w:lang w:val="fr-CH"/>
                              </w:rPr>
                              <w:t>·</w:t>
                            </w:r>
                            <w:r w:rsidRPr="00E04247">
                              <w:rPr>
                                <w:lang w:val="fr-CH"/>
                              </w:rPr>
                              <w:t xml:space="preserve">e, et ce dans un délai de dix jours suivant la réception des résultats. Pour plus de détails, voir l’article 165 de </w:t>
                            </w:r>
                            <w:hyperlink r:id="rId19" w:history="1">
                              <w:r w:rsidRPr="008860EC">
                                <w:rPr>
                                  <w:rStyle w:val="Hyperlink"/>
                                  <w:lang w:val="fr-CH"/>
                                </w:rPr>
                                <w:t>l’ordonnance sur le personnel</w:t>
                              </w:r>
                            </w:hyperlink>
                            <w:r w:rsidRPr="00E04247">
                              <w:rPr>
                                <w:lang w:val="fr-CH"/>
                              </w:rPr>
                              <w: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415817B4" id="Textfeld 24" o:spid="_x0000_s1028" type="#_x0000_t202" style="width:498.9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" fillcolor="#dfe3e5 [671]" stroked="f" strokeweight=".5pt">
                <v:textbox style="mso-fit-shape-to-text:t" inset="4mm,4mm,4mm,4mm">
                  <w:txbxContent>
                    <w:p w14:paraId="455AF036" w14:textId="77777777" w:rsidR="00AB3734" w:rsidRPr="00E04247" w:rsidRDefault="00E04247" w:rsidP="00AB3734">
                      <w:pPr>
                        <w:pStyle w:val="Text85pt"/>
                        <w:suppressAutoHyphens/>
                        <w:rPr>
                          <w:lang w:val="fr-CH"/>
                        </w:rPr>
                      </w:pPr>
                      <w:r w:rsidRPr="00E04247">
                        <w:rPr>
                          <w:b/>
                          <w:lang w:val="fr-CH"/>
                        </w:rPr>
                        <w:t>Distribution</w:t>
                      </w:r>
                      <w:r w:rsidRPr="00E04247">
                        <w:rPr>
                          <w:lang w:val="fr-CH"/>
                        </w:rPr>
                        <w:t xml:space="preserve"> de toutes les pages du formulaire EEP après l’évaluation EEP</w:t>
                      </w:r>
                      <w:r w:rsidR="00A85977">
                        <w:rPr>
                          <w:lang w:val="fr-CH"/>
                        </w:rPr>
                        <w:t> </w:t>
                      </w:r>
                      <w:r w:rsidRPr="00E04247">
                        <w:rPr>
                          <w:lang w:val="fr-CH"/>
                        </w:rPr>
                        <w:t xml:space="preserve">: dès </w:t>
                      </w:r>
                      <w:r w:rsidR="00FD3CC2">
                        <w:rPr>
                          <w:lang w:val="fr-CH"/>
                        </w:rPr>
                        <w:t xml:space="preserve">que les signatures nécessaires </w:t>
                      </w:r>
                      <w:r w:rsidRPr="00E04247">
                        <w:rPr>
                          <w:lang w:val="fr-CH"/>
                        </w:rPr>
                        <w:t>ont</w:t>
                      </w:r>
                      <w:r w:rsidR="00FD3CC2">
                        <w:rPr>
                          <w:lang w:val="fr-CH"/>
                        </w:rPr>
                        <w:t xml:space="preserve"> été apposées</w:t>
                      </w:r>
                      <w:r w:rsidRPr="00E04247">
                        <w:rPr>
                          <w:lang w:val="fr-CH"/>
                        </w:rPr>
                        <w:t>, le</w:t>
                      </w:r>
                      <w:r w:rsidR="00A85977">
                        <w:rPr>
                          <w:lang w:val="fr-CH"/>
                        </w:rPr>
                        <w:t>·la</w:t>
                      </w:r>
                      <w:r w:rsidRPr="00E04247">
                        <w:rPr>
                          <w:lang w:val="fr-CH"/>
                        </w:rPr>
                        <w:t xml:space="preserve"> supérieur</w:t>
                      </w:r>
                      <w:r w:rsidR="00A85977">
                        <w:rPr>
                          <w:lang w:val="fr-CH"/>
                        </w:rPr>
                        <w:t>·e</w:t>
                      </w:r>
                      <w:r w:rsidRPr="00E04247">
                        <w:rPr>
                          <w:lang w:val="fr-CH"/>
                        </w:rPr>
                        <w:t xml:space="preserve"> fait une </w:t>
                      </w:r>
                      <w:r w:rsidRPr="00E04247">
                        <w:rPr>
                          <w:b/>
                          <w:lang w:val="fr-CH"/>
                        </w:rPr>
                        <w:t>copie du formulaire EEP</w:t>
                      </w:r>
                      <w:r w:rsidRPr="00E04247">
                        <w:rPr>
                          <w:lang w:val="fr-CH"/>
                        </w:rPr>
                        <w:t xml:space="preserve"> pour l’agent</w:t>
                      </w:r>
                      <w:r w:rsidR="00A85977">
                        <w:rPr>
                          <w:lang w:val="fr-CH"/>
                        </w:rPr>
                        <w:t>·e</w:t>
                      </w:r>
                      <w:r w:rsidRPr="00E04247">
                        <w:rPr>
                          <w:lang w:val="fr-CH"/>
                        </w:rPr>
                        <w:t xml:space="preserve">. </w:t>
                      </w:r>
                      <w:r w:rsidRPr="00E04247">
                        <w:rPr>
                          <w:b/>
                          <w:lang w:val="fr-CH"/>
                        </w:rPr>
                        <w:t>L’original</w:t>
                      </w:r>
                      <w:r w:rsidRPr="00E04247">
                        <w:rPr>
                          <w:lang w:val="fr-CH"/>
                        </w:rPr>
                        <w:t xml:space="preserve"> est classé au dossier personnel par le service du personnel compétent.</w:t>
                      </w:r>
                    </w:p>
                    <w:p w14:paraId="4CBE18C4" w14:textId="77777777" w:rsidR="00AB3734" w:rsidRPr="00E04247" w:rsidRDefault="00AB3734" w:rsidP="00AB3734">
                      <w:pPr>
                        <w:pStyle w:val="Text85pt"/>
                        <w:suppressAutoHyphens/>
                        <w:rPr>
                          <w:lang w:val="fr-CH"/>
                        </w:rPr>
                      </w:pPr>
                    </w:p>
                    <w:p w14:paraId="33C8E62E" w14:textId="1D6B54F2" w:rsidR="00AB3734" w:rsidRPr="00E04247" w:rsidRDefault="00E04247" w:rsidP="00AB3734">
                      <w:pPr>
                        <w:pStyle w:val="Text85pt"/>
                        <w:suppressAutoHyphens/>
                        <w:rPr>
                          <w:lang w:val="fr-CH"/>
                        </w:rPr>
                      </w:pPr>
                      <w:r w:rsidRPr="00E04247">
                        <w:rPr>
                          <w:b/>
                          <w:lang w:val="fr-CH"/>
                        </w:rPr>
                        <w:t>Procédure en cas de désaccord</w:t>
                      </w:r>
                      <w:r w:rsidR="00A85977">
                        <w:rPr>
                          <w:b/>
                          <w:lang w:val="fr-CH"/>
                        </w:rPr>
                        <w:t> </w:t>
                      </w:r>
                      <w:r w:rsidRPr="00E04247">
                        <w:rPr>
                          <w:b/>
                          <w:lang w:val="fr-CH"/>
                        </w:rPr>
                        <w:t>:</w:t>
                      </w:r>
                      <w:r w:rsidRPr="00E04247">
                        <w:rPr>
                          <w:lang w:val="fr-CH"/>
                        </w:rPr>
                        <w:t xml:space="preserve"> si vous n’êtes pas d’accord avec l’appréciation de vos performances et de votre comportement, vous pouvez vous adresser à la personne qui dans la hiérarchie est placée au-dessus de votre supérieur</w:t>
                      </w:r>
                      <w:r w:rsidR="00A85977">
                        <w:rPr>
                          <w:lang w:val="fr-CH"/>
                        </w:rPr>
                        <w:t>·e</w:t>
                      </w:r>
                      <w:r w:rsidRPr="00E04247">
                        <w:rPr>
                          <w:lang w:val="fr-CH"/>
                        </w:rPr>
                        <w:t xml:space="preserve"> direct</w:t>
                      </w:r>
                      <w:r w:rsidR="00A85977">
                        <w:rPr>
                          <w:lang w:val="fr-CH"/>
                        </w:rPr>
                        <w:t>·</w:t>
                      </w:r>
                      <w:r w:rsidRPr="00E04247">
                        <w:rPr>
                          <w:lang w:val="fr-CH"/>
                        </w:rPr>
                        <w:t xml:space="preserve">e, et ce dans un délai de dix jours suivant la réception des résultats. Pour plus de détails, voir l’article 165 de </w:t>
                      </w:r>
                      <w:hyperlink r:id="rId20" w:history="1">
                        <w:r w:rsidRPr="008860EC">
                          <w:rPr>
                            <w:rStyle w:val="Hyperlink"/>
                            <w:lang w:val="fr-CH"/>
                          </w:rPr>
                          <w:t>l’ordonnance sur le personnel</w:t>
                        </w:r>
                      </w:hyperlink>
                      <w:r w:rsidRPr="00E04247">
                        <w:rPr>
                          <w:lang w:val="fr-CH"/>
                        </w:rPr>
                        <w:t>.</w:t>
                      </w:r>
                    </w:p>
                  </w:txbxContent>
                </v:textbox>
                <w10:anchorlock/>
              </v:shape>
            </w:pict>
          </mc:Fallback>
        </mc:AlternateContent>
      </w:r>
    </w:p>
    <w:sectPr w:rsidR="00545457" w:rsidRPr="004565CB" w:rsidSect="007254A0">
      <w:headerReference w:type="default" r:id="rId21"/>
      <w:footerReference w:type="default" r:id="rId22"/>
      <w:headerReference w:type="first" r:id="rId23"/>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A802F" w14:textId="77777777" w:rsidR="000B4B0A" w:rsidRDefault="000B4B0A" w:rsidP="00F91D37">
      <w:pPr>
        <w:spacing w:line="240" w:lineRule="auto"/>
      </w:pPr>
      <w:r>
        <w:separator/>
      </w:r>
    </w:p>
  </w:endnote>
  <w:endnote w:type="continuationSeparator" w:id="0">
    <w:p w14:paraId="782971F3" w14:textId="77777777" w:rsidR="000B4B0A" w:rsidRDefault="000B4B0A"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7DDF5" w14:textId="77777777" w:rsidR="00797FDE" w:rsidRPr="00BD4A9C" w:rsidRDefault="00797FDE" w:rsidP="00632704">
    <w:pPr>
      <w:pStyle w:val="Fuzeile"/>
    </w:pPr>
    <w:r>
      <w:rPr>
        <w:noProof/>
        <w:lang w:eastAsia="de-CH"/>
      </w:rPr>
      <mc:AlternateContent>
        <mc:Choice Requires="wps">
          <w:drawing>
            <wp:anchor distT="0" distB="0" distL="114300" distR="114300" simplePos="0" relativeHeight="251677695" behindDoc="0" locked="1" layoutInCell="1" allowOverlap="1" wp14:anchorId="48CFFCAA" wp14:editId="6E1CE42A">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21B6A" w14:textId="6050150A"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A5376A" w:rsidRPr="00A5376A">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A5376A">
                            <w:rPr>
                              <w:noProof/>
                            </w:rPr>
                            <w:t>6</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FFCAA" id="_x0000_t202" coordsize="21600,21600" o:spt="202" path="m,l,21600r21600,l21600,xe">
              <v:stroke joinstyle="miter"/>
              <v:path gradientshapeok="t" o:connecttype="rect"/>
            </v:shapetype>
            <v:shape id="Textfeld 15" o:spid="_x0000_s1029"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14:paraId="27421B6A" w14:textId="6050150A"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A5376A" w:rsidRPr="00A5376A">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A5376A">
                      <w:rPr>
                        <w:noProof/>
                      </w:rPr>
                      <w:t>6</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8E2E8" w14:textId="77777777" w:rsidR="000B4B0A" w:rsidRDefault="000B4B0A" w:rsidP="00F91D37">
      <w:pPr>
        <w:spacing w:line="240" w:lineRule="auto"/>
      </w:pPr>
    </w:p>
    <w:p w14:paraId="3E95D69E" w14:textId="77777777" w:rsidR="000B4B0A" w:rsidRDefault="000B4B0A" w:rsidP="00F91D37">
      <w:pPr>
        <w:spacing w:line="240" w:lineRule="auto"/>
      </w:pPr>
    </w:p>
  </w:footnote>
  <w:footnote w:type="continuationSeparator" w:id="0">
    <w:p w14:paraId="4E6459B7" w14:textId="77777777" w:rsidR="000B4B0A" w:rsidRDefault="000B4B0A" w:rsidP="00F91D37">
      <w:pPr>
        <w:spacing w:line="240" w:lineRule="auto"/>
      </w:pPr>
      <w:r>
        <w:continuationSeparator/>
      </w:r>
    </w:p>
  </w:footnote>
  <w:footnote w:id="1">
    <w:p w14:paraId="602E440A" w14:textId="1CA1678B" w:rsidR="00FF2648" w:rsidRPr="00213714" w:rsidRDefault="00FF2648" w:rsidP="00FF2648">
      <w:pPr>
        <w:pStyle w:val="Funotentext"/>
        <w:rPr>
          <w:lang w:val="fr-CH"/>
        </w:rPr>
      </w:pPr>
      <w:r>
        <w:rPr>
          <w:rStyle w:val="Funotenzeichen"/>
        </w:rPr>
        <w:footnoteRef/>
      </w:r>
      <w:r w:rsidRPr="00E3123F">
        <w:rPr>
          <w:lang w:val="fr-CH"/>
        </w:rPr>
        <w:t xml:space="preserve"> </w:t>
      </w:r>
      <w:r w:rsidRPr="00213714">
        <w:rPr>
          <w:lang w:val="fr-CH"/>
        </w:rPr>
        <w:t>L’échelle d’évaluation globale ci-dessus correspond aux cinq niveaux d</w:t>
      </w:r>
      <w:r>
        <w:rPr>
          <w:lang w:val="fr-CH"/>
        </w:rPr>
        <w:t>u schéma</w:t>
      </w:r>
      <w:r w:rsidRPr="00213714">
        <w:rPr>
          <w:lang w:val="fr-CH"/>
        </w:rPr>
        <w:t xml:space="preserve"> d’évaluation défini à l’article 163, alinéa 2, lettres a à e de l’</w:t>
      </w:r>
      <w:r>
        <w:rPr>
          <w:lang w:val="fr-CH"/>
        </w:rPr>
        <w:t>o</w:t>
      </w:r>
      <w:r w:rsidRPr="00213714">
        <w:rPr>
          <w:lang w:val="fr-CH"/>
        </w:rPr>
        <w:t>rdonnance sur le personnel du canton de Berne (</w:t>
      </w:r>
      <w:hyperlink r:id="rId1" w:history="1">
        <w:r w:rsidRPr="008860EC">
          <w:rPr>
            <w:rStyle w:val="Hyperlink"/>
            <w:szCs w:val="13"/>
            <w:lang w:val="fr-CH"/>
          </w:rPr>
          <w:t>OPers ; RSB 153.011.1</w:t>
        </w:r>
      </w:hyperlink>
      <w:r w:rsidRPr="00213714">
        <w:rPr>
          <w:lang w:val="fr-CH"/>
        </w:rPr>
        <w:t>). Pour simplifier, seule l’idée générale de chaque niveau d’évaluation est retenue ici</w:t>
      </w:r>
      <w:r>
        <w:rPr>
          <w:lang w:val="fr-CH"/>
        </w:rPr>
        <w:t>. Ils correspondent aux éléments suivants du schéma de l’article 163 OPers</w:t>
      </w:r>
      <w:r w:rsidRPr="00213714">
        <w:rPr>
          <w:lang w:val="fr-CH"/>
        </w:rPr>
        <w:t> :</w:t>
      </w:r>
    </w:p>
    <w:p w14:paraId="69F512F0" w14:textId="5D22687D" w:rsidR="00FF2648" w:rsidRPr="00BA4693" w:rsidRDefault="00FF31F7" w:rsidP="007E7978">
      <w:pPr>
        <w:pStyle w:val="Funotentext"/>
        <w:numPr>
          <w:ilvl w:val="0"/>
          <w:numId w:val="32"/>
        </w:numPr>
        <w:ind w:hanging="218"/>
        <w:rPr>
          <w:lang w:val="en-US"/>
        </w:rPr>
      </w:pPr>
      <w:r w:rsidRPr="00BA4693">
        <w:rPr>
          <w:lang w:val="en-US"/>
        </w:rPr>
        <w:t>« exceptionnel » : cf. art. 163 al. 2</w:t>
      </w:r>
      <w:r w:rsidR="00FF2648" w:rsidRPr="00BA4693">
        <w:rPr>
          <w:lang w:val="en-US"/>
        </w:rPr>
        <w:t xml:space="preserve"> lit. a OPers,</w:t>
      </w:r>
    </w:p>
    <w:p w14:paraId="79E4832F" w14:textId="725E8779" w:rsidR="00FF2648" w:rsidRPr="00BA4693" w:rsidRDefault="00FF2648" w:rsidP="007E7978">
      <w:pPr>
        <w:pStyle w:val="Funotentext"/>
        <w:numPr>
          <w:ilvl w:val="0"/>
          <w:numId w:val="32"/>
        </w:numPr>
        <w:ind w:hanging="218"/>
        <w:rPr>
          <w:lang w:val="fr-CH"/>
        </w:rPr>
      </w:pPr>
      <w:r w:rsidRPr="00BA4693">
        <w:rPr>
          <w:lang w:val="fr-CH"/>
        </w:rPr>
        <w:t>« </w:t>
      </w:r>
      <w:r w:rsidR="00FF31F7" w:rsidRPr="00BA4693">
        <w:rPr>
          <w:lang w:val="fr-CH"/>
        </w:rPr>
        <w:t>au-dessus de la moyenne</w:t>
      </w:r>
      <w:r w:rsidRPr="00BA4693">
        <w:rPr>
          <w:lang w:val="fr-CH"/>
        </w:rPr>
        <w:t> » : cf. art. 163 al. 2 lit. b OPers,</w:t>
      </w:r>
    </w:p>
    <w:p w14:paraId="4E89A7E5" w14:textId="7F2D1E7E" w:rsidR="00FF2648" w:rsidRPr="007E7978" w:rsidRDefault="00FF2648" w:rsidP="007E7978">
      <w:pPr>
        <w:pStyle w:val="Funotentext"/>
        <w:numPr>
          <w:ilvl w:val="0"/>
          <w:numId w:val="32"/>
        </w:numPr>
        <w:ind w:hanging="218"/>
      </w:pPr>
      <w:r w:rsidRPr="007E7978">
        <w:t>« </w:t>
      </w:r>
      <w:r w:rsidR="00FF31F7" w:rsidRPr="007E7978">
        <w:t>correspond de façon optimale </w:t>
      </w:r>
      <w:r w:rsidRPr="007E7978">
        <w:t xml:space="preserve">»: cf. art. 163 al. 2 lit. c OPers, </w:t>
      </w:r>
    </w:p>
    <w:p w14:paraId="11FAE5EB" w14:textId="77777777" w:rsidR="00FF2648" w:rsidRPr="007E7978" w:rsidRDefault="00FF2648" w:rsidP="007E7978">
      <w:pPr>
        <w:pStyle w:val="Funotentext"/>
        <w:numPr>
          <w:ilvl w:val="0"/>
          <w:numId w:val="32"/>
        </w:numPr>
        <w:ind w:hanging="218"/>
      </w:pPr>
      <w:r w:rsidRPr="007E7978">
        <w:t>« à améliorer »: cf. art. 163 al. 2 lit. d OPers,</w:t>
      </w:r>
    </w:p>
    <w:p w14:paraId="61532729" w14:textId="77777777" w:rsidR="00FF2648" w:rsidRPr="007E7978" w:rsidRDefault="00FF2648" w:rsidP="007E7978">
      <w:pPr>
        <w:pStyle w:val="Funotentext"/>
        <w:numPr>
          <w:ilvl w:val="0"/>
          <w:numId w:val="32"/>
        </w:numPr>
        <w:ind w:hanging="218"/>
      </w:pPr>
      <w:r w:rsidRPr="007E7978">
        <w:t>« insuffisant »: cf. art. 163 al. 2 lit. e OPers.</w:t>
      </w:r>
    </w:p>
    <w:p w14:paraId="4E1231FA" w14:textId="77777777" w:rsidR="00FF2648" w:rsidRPr="00213714" w:rsidRDefault="00FF2648" w:rsidP="00FF2648">
      <w:pPr>
        <w:pStyle w:val="Funotentext"/>
        <w:rPr>
          <w:lang w:val="fr-CH"/>
        </w:rPr>
      </w:pPr>
      <w:r w:rsidRPr="00213714">
        <w:rPr>
          <w:lang w:val="fr-CH"/>
        </w:rPr>
        <w:t>L’évaluation finale EEP ne donne pas automatiquement droit à des échelons supplémentaires.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FD161A" w14:paraId="153F3895" w14:textId="77777777" w:rsidTr="00840B34">
      <w:tc>
        <w:tcPr>
          <w:tcW w:w="5100" w:type="dxa"/>
        </w:tcPr>
        <w:p w14:paraId="11E51A16" w14:textId="7F838E1C" w:rsidR="00FD161A" w:rsidRDefault="00D1609B" w:rsidP="00840B34">
          <w:pPr>
            <w:pStyle w:val="Kopfzeile"/>
          </w:pPr>
          <w:fldSimple w:instr=" STYLEREF  Titel/Titre  \* MERGEFORMAT ">
            <w:r w:rsidR="00A5376A">
              <w:t>Formulaire EEP</w:t>
            </w:r>
          </w:fldSimple>
        </w:p>
        <w:p w14:paraId="1D2677FD" w14:textId="2C79CCF9" w:rsidR="00FD161A" w:rsidRPr="00F02A02" w:rsidRDefault="00FD161A" w:rsidP="00840B34">
          <w:pPr>
            <w:pStyle w:val="Kopfzeile"/>
          </w:pPr>
          <w:r w:rsidRPr="00F02A02">
            <w:rPr>
              <w:color w:val="B1B9BD" w:themeColor="background2"/>
            </w:rPr>
            <w:fldChar w:fldCharType="begin"/>
          </w:r>
          <w:r w:rsidRPr="00657051">
            <w:rPr>
              <w:color w:val="B1B9BD" w:themeColor="background2"/>
            </w:rPr>
            <w:instrText xml:space="preserve"> STYLEREF  Untertitel</w:instrText>
          </w:r>
          <w:r>
            <w:rPr>
              <w:color w:val="B1B9BD" w:themeColor="background2"/>
            </w:rPr>
            <w:instrText>/Sous-titre</w:instrText>
          </w:r>
          <w:r w:rsidRPr="00657051">
            <w:rPr>
              <w:color w:val="B1B9BD" w:themeColor="background2"/>
            </w:rPr>
            <w:instrText xml:space="preserve">  \* MERGEFORMAT </w:instrText>
          </w:r>
          <w:r w:rsidRPr="00F02A02">
            <w:rPr>
              <w:color w:val="B1B9BD" w:themeColor="background2"/>
            </w:rPr>
            <w:fldChar w:fldCharType="separate"/>
          </w:r>
          <w:r w:rsidR="00A5376A" w:rsidRPr="00A5376A">
            <w:rPr>
              <w:bCs w:val="0"/>
              <w:color w:val="B1B9BD" w:themeColor="background2"/>
              <w:lang w:val="de-DE"/>
            </w:rPr>
            <w:t>Nom Prénom de l’agent</w:t>
          </w:r>
          <w:r w:rsidR="00A5376A">
            <w:rPr>
              <w:color w:val="B1B9BD" w:themeColor="background2"/>
            </w:rPr>
            <w:t xml:space="preserve"> e</w:t>
          </w:r>
          <w:r w:rsidRPr="00F02A02">
            <w:rPr>
              <w:color w:val="B1B9BD" w:themeColor="background2"/>
            </w:rPr>
            <w:fldChar w:fldCharType="end"/>
          </w:r>
        </w:p>
      </w:tc>
      <w:tc>
        <w:tcPr>
          <w:tcW w:w="4878" w:type="dxa"/>
        </w:tcPr>
        <w:p w14:paraId="67D5EF03" w14:textId="77777777" w:rsidR="00FD161A" w:rsidRDefault="00FD161A" w:rsidP="00840B34">
          <w:pPr>
            <w:pStyle w:val="Kopfzeile"/>
          </w:pPr>
        </w:p>
      </w:tc>
    </w:tr>
  </w:tbl>
  <w:p w14:paraId="356A7496" w14:textId="77777777" w:rsidR="00797FDE" w:rsidRPr="0039616D" w:rsidRDefault="00797FDE" w:rsidP="00776F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F4890" w14:textId="77777777" w:rsidR="00797FDE" w:rsidRDefault="00797FDE" w:rsidP="000822A6">
    <w:pPr>
      <w:pStyle w:val="Kopfzeile"/>
      <w:jc w:val="right"/>
    </w:pPr>
    <w:r>
      <w:drawing>
        <wp:anchor distT="0" distB="0" distL="114300" distR="114300" simplePos="0" relativeHeight="251669503" behindDoc="0" locked="1" layoutInCell="1" allowOverlap="1" wp14:anchorId="656A1A5D" wp14:editId="32824C69">
          <wp:simplePos x="0" y="0"/>
          <wp:positionH relativeFrom="page">
            <wp:posOffset>313055</wp:posOffset>
          </wp:positionH>
          <wp:positionV relativeFrom="page">
            <wp:posOffset>183515</wp:posOffset>
          </wp:positionV>
          <wp:extent cx="1483200" cy="6948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42A38"/>
    <w:multiLevelType w:val="hybridMultilevel"/>
    <w:tmpl w:val="DD520FCE"/>
    <w:lvl w:ilvl="0" w:tplc="62EA297A">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754FD0"/>
    <w:multiLevelType w:val="hybridMultilevel"/>
    <w:tmpl w:val="5FB05674"/>
    <w:lvl w:ilvl="0" w:tplc="0CCEB77A">
      <w:start w:val="1"/>
      <w:numFmt w:val="upp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B8E2FD1"/>
    <w:multiLevelType w:val="hybridMultilevel"/>
    <w:tmpl w:val="5D5AC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365D40C6"/>
    <w:multiLevelType w:val="hybridMultilevel"/>
    <w:tmpl w:val="432C5FE4"/>
    <w:lvl w:ilvl="0" w:tplc="08070013">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A48407A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upperRoman"/>
      <w:lvlText w:val="%7."/>
      <w:lvlJc w:val="righ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0"/>
  </w:num>
  <w:num w:numId="13">
    <w:abstractNumId w:val="17"/>
  </w:num>
  <w:num w:numId="14">
    <w:abstractNumId w:val="27"/>
  </w:num>
  <w:num w:numId="15">
    <w:abstractNumId w:val="26"/>
  </w:num>
  <w:num w:numId="16">
    <w:abstractNumId w:val="11"/>
  </w:num>
  <w:num w:numId="17">
    <w:abstractNumId w:val="1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6"/>
  </w:num>
  <w:num w:numId="21">
    <w:abstractNumId w:val="22"/>
  </w:num>
  <w:num w:numId="22">
    <w:abstractNumId w:val="21"/>
  </w:num>
  <w:num w:numId="23">
    <w:abstractNumId w:val="13"/>
  </w:num>
  <w:num w:numId="24">
    <w:abstractNumId w:val="19"/>
  </w:num>
  <w:num w:numId="25">
    <w:abstractNumId w:val="2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2"/>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0"/>
  </w:num>
  <w:num w:numId="33">
    <w:abstractNumId w:val="1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fr-CH" w:vendorID="64" w:dllVersion="131078" w:nlCheck="1" w:checkStyle="0"/>
  <w:activeWritingStyle w:appName="MSWord" w:lang="de-DE" w:vendorID="64" w:dllVersion="131078" w:nlCheck="1" w:checkStyle="0"/>
  <w:activeWritingStyle w:appName="MSWord" w:lang="de-CH" w:vendorID="64" w:dllVersion="131078" w:nlCheck="1" w:checkStyle="0"/>
  <w:activeWritingStyle w:appName="MSWord" w:lang="en-US" w:vendorID="64" w:dllVersion="131078" w:nlCheck="1" w:checkStyle="1"/>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TypeDefinition" w:val="Dokument"/>
  </w:docVars>
  <w:rsids>
    <w:rsidRoot w:val="000B4B0A"/>
    <w:rsid w:val="000027D8"/>
    <w:rsid w:val="00002978"/>
    <w:rsid w:val="0001010F"/>
    <w:rsid w:val="000116E1"/>
    <w:rsid w:val="000118C1"/>
    <w:rsid w:val="00015D48"/>
    <w:rsid w:val="0002147A"/>
    <w:rsid w:val="00022547"/>
    <w:rsid w:val="000258FF"/>
    <w:rsid w:val="000266B7"/>
    <w:rsid w:val="0002739A"/>
    <w:rsid w:val="00032B92"/>
    <w:rsid w:val="000409C8"/>
    <w:rsid w:val="00041700"/>
    <w:rsid w:val="0004410F"/>
    <w:rsid w:val="00045DA0"/>
    <w:rsid w:val="0004775B"/>
    <w:rsid w:val="00054BDC"/>
    <w:rsid w:val="000610F6"/>
    <w:rsid w:val="00061F5D"/>
    <w:rsid w:val="00063BC2"/>
    <w:rsid w:val="000701F1"/>
    <w:rsid w:val="0007095A"/>
    <w:rsid w:val="00071780"/>
    <w:rsid w:val="000822A6"/>
    <w:rsid w:val="000823C7"/>
    <w:rsid w:val="00084759"/>
    <w:rsid w:val="00095CB1"/>
    <w:rsid w:val="0009664E"/>
    <w:rsid w:val="00096E8E"/>
    <w:rsid w:val="00097476"/>
    <w:rsid w:val="000A1068"/>
    <w:rsid w:val="000A1884"/>
    <w:rsid w:val="000A18A0"/>
    <w:rsid w:val="000A1A32"/>
    <w:rsid w:val="000A42E5"/>
    <w:rsid w:val="000A6BDA"/>
    <w:rsid w:val="000B0159"/>
    <w:rsid w:val="000B4B0A"/>
    <w:rsid w:val="000B595D"/>
    <w:rsid w:val="000B64EC"/>
    <w:rsid w:val="000C49C1"/>
    <w:rsid w:val="000C5AA0"/>
    <w:rsid w:val="000D06EA"/>
    <w:rsid w:val="000D1743"/>
    <w:rsid w:val="000D7F08"/>
    <w:rsid w:val="000E0CEF"/>
    <w:rsid w:val="000E174A"/>
    <w:rsid w:val="000E330A"/>
    <w:rsid w:val="000E756F"/>
    <w:rsid w:val="000E794C"/>
    <w:rsid w:val="000F037E"/>
    <w:rsid w:val="000F576F"/>
    <w:rsid w:val="000F78CE"/>
    <w:rsid w:val="0010021F"/>
    <w:rsid w:val="00102345"/>
    <w:rsid w:val="00106688"/>
    <w:rsid w:val="001069C5"/>
    <w:rsid w:val="00106DB8"/>
    <w:rsid w:val="00107F09"/>
    <w:rsid w:val="00112766"/>
    <w:rsid w:val="001134C7"/>
    <w:rsid w:val="00113CB8"/>
    <w:rsid w:val="0011601D"/>
    <w:rsid w:val="0012151C"/>
    <w:rsid w:val="0012168B"/>
    <w:rsid w:val="0012383B"/>
    <w:rsid w:val="00124B68"/>
    <w:rsid w:val="00124F23"/>
    <w:rsid w:val="001273A1"/>
    <w:rsid w:val="00127A77"/>
    <w:rsid w:val="00130438"/>
    <w:rsid w:val="00130557"/>
    <w:rsid w:val="001307C8"/>
    <w:rsid w:val="00134353"/>
    <w:rsid w:val="001375AB"/>
    <w:rsid w:val="00140075"/>
    <w:rsid w:val="00140272"/>
    <w:rsid w:val="001407C6"/>
    <w:rsid w:val="00141A39"/>
    <w:rsid w:val="00141BF5"/>
    <w:rsid w:val="0014401F"/>
    <w:rsid w:val="00144122"/>
    <w:rsid w:val="001471AF"/>
    <w:rsid w:val="00147A09"/>
    <w:rsid w:val="00154074"/>
    <w:rsid w:val="00154677"/>
    <w:rsid w:val="0016119E"/>
    <w:rsid w:val="001617BB"/>
    <w:rsid w:val="00166023"/>
    <w:rsid w:val="00167916"/>
    <w:rsid w:val="001736FE"/>
    <w:rsid w:val="0017672D"/>
    <w:rsid w:val="00177DB6"/>
    <w:rsid w:val="00181BCC"/>
    <w:rsid w:val="00190A82"/>
    <w:rsid w:val="00196ABC"/>
    <w:rsid w:val="00196B03"/>
    <w:rsid w:val="00196C0B"/>
    <w:rsid w:val="001A0029"/>
    <w:rsid w:val="001A666F"/>
    <w:rsid w:val="001B166D"/>
    <w:rsid w:val="001B1F85"/>
    <w:rsid w:val="001B4DBF"/>
    <w:rsid w:val="001B5E85"/>
    <w:rsid w:val="001C1589"/>
    <w:rsid w:val="001C4D4E"/>
    <w:rsid w:val="001E2720"/>
    <w:rsid w:val="001E3FF4"/>
    <w:rsid w:val="001E5D56"/>
    <w:rsid w:val="001F2AA2"/>
    <w:rsid w:val="001F4671"/>
    <w:rsid w:val="001F4A7E"/>
    <w:rsid w:val="001F4B8C"/>
    <w:rsid w:val="001F5DB0"/>
    <w:rsid w:val="002008D7"/>
    <w:rsid w:val="00203AF7"/>
    <w:rsid w:val="00213714"/>
    <w:rsid w:val="002141FD"/>
    <w:rsid w:val="00221267"/>
    <w:rsid w:val="002214E4"/>
    <w:rsid w:val="00224C53"/>
    <w:rsid w:val="00224C9B"/>
    <w:rsid w:val="00225571"/>
    <w:rsid w:val="0022685B"/>
    <w:rsid w:val="0023205B"/>
    <w:rsid w:val="00236C8A"/>
    <w:rsid w:val="0024270E"/>
    <w:rsid w:val="00243EED"/>
    <w:rsid w:val="00244323"/>
    <w:rsid w:val="00246EC6"/>
    <w:rsid w:val="0025644A"/>
    <w:rsid w:val="00256F55"/>
    <w:rsid w:val="00264289"/>
    <w:rsid w:val="00266772"/>
    <w:rsid w:val="00267F71"/>
    <w:rsid w:val="002712AE"/>
    <w:rsid w:val="002770BA"/>
    <w:rsid w:val="0028135C"/>
    <w:rsid w:val="00290E37"/>
    <w:rsid w:val="0029375B"/>
    <w:rsid w:val="002945F1"/>
    <w:rsid w:val="00295DEC"/>
    <w:rsid w:val="002A1674"/>
    <w:rsid w:val="002A3098"/>
    <w:rsid w:val="002A3907"/>
    <w:rsid w:val="002C2DC3"/>
    <w:rsid w:val="002C440A"/>
    <w:rsid w:val="002C4AA4"/>
    <w:rsid w:val="002C6EF1"/>
    <w:rsid w:val="002D25EA"/>
    <w:rsid w:val="002D272F"/>
    <w:rsid w:val="002D3461"/>
    <w:rsid w:val="002D3712"/>
    <w:rsid w:val="002D38AE"/>
    <w:rsid w:val="002D3CF3"/>
    <w:rsid w:val="002E3249"/>
    <w:rsid w:val="002E4096"/>
    <w:rsid w:val="002E541B"/>
    <w:rsid w:val="002E7CBA"/>
    <w:rsid w:val="002F06AA"/>
    <w:rsid w:val="002F534D"/>
    <w:rsid w:val="002F68A2"/>
    <w:rsid w:val="002F7482"/>
    <w:rsid w:val="0030245A"/>
    <w:rsid w:val="00305154"/>
    <w:rsid w:val="003062AD"/>
    <w:rsid w:val="0031139B"/>
    <w:rsid w:val="003127DA"/>
    <w:rsid w:val="00316B83"/>
    <w:rsid w:val="00316F5E"/>
    <w:rsid w:val="003203D1"/>
    <w:rsid w:val="003210FB"/>
    <w:rsid w:val="0032200F"/>
    <w:rsid w:val="0032330D"/>
    <w:rsid w:val="00325AC5"/>
    <w:rsid w:val="00333A1B"/>
    <w:rsid w:val="00335339"/>
    <w:rsid w:val="00335941"/>
    <w:rsid w:val="003359D8"/>
    <w:rsid w:val="00336989"/>
    <w:rsid w:val="00336A76"/>
    <w:rsid w:val="00337BD2"/>
    <w:rsid w:val="003400DC"/>
    <w:rsid w:val="0034154C"/>
    <w:rsid w:val="00341DAF"/>
    <w:rsid w:val="003514EE"/>
    <w:rsid w:val="00351B75"/>
    <w:rsid w:val="00357876"/>
    <w:rsid w:val="00363671"/>
    <w:rsid w:val="00364EE3"/>
    <w:rsid w:val="00367A93"/>
    <w:rsid w:val="003722B9"/>
    <w:rsid w:val="00374BBB"/>
    <w:rsid w:val="003757E4"/>
    <w:rsid w:val="00375834"/>
    <w:rsid w:val="00375D0E"/>
    <w:rsid w:val="0037668D"/>
    <w:rsid w:val="003771E2"/>
    <w:rsid w:val="00380D67"/>
    <w:rsid w:val="0038491F"/>
    <w:rsid w:val="00385253"/>
    <w:rsid w:val="0038608D"/>
    <w:rsid w:val="00387916"/>
    <w:rsid w:val="0039090B"/>
    <w:rsid w:val="00396082"/>
    <w:rsid w:val="0039616D"/>
    <w:rsid w:val="00396A4E"/>
    <w:rsid w:val="003A04D9"/>
    <w:rsid w:val="003A396E"/>
    <w:rsid w:val="003B02F8"/>
    <w:rsid w:val="003B2CBD"/>
    <w:rsid w:val="003B4BF5"/>
    <w:rsid w:val="003C5BC9"/>
    <w:rsid w:val="003C6F08"/>
    <w:rsid w:val="003D0FAA"/>
    <w:rsid w:val="003D1066"/>
    <w:rsid w:val="003D150C"/>
    <w:rsid w:val="003D4FCF"/>
    <w:rsid w:val="003D6B64"/>
    <w:rsid w:val="003E0D7F"/>
    <w:rsid w:val="003F1A56"/>
    <w:rsid w:val="003F6DA8"/>
    <w:rsid w:val="003F70F2"/>
    <w:rsid w:val="003F711B"/>
    <w:rsid w:val="004007B2"/>
    <w:rsid w:val="00401B18"/>
    <w:rsid w:val="0040593D"/>
    <w:rsid w:val="00410AF1"/>
    <w:rsid w:val="004165DE"/>
    <w:rsid w:val="004212A5"/>
    <w:rsid w:val="00421DB9"/>
    <w:rsid w:val="00427E73"/>
    <w:rsid w:val="00434F87"/>
    <w:rsid w:val="004378C7"/>
    <w:rsid w:val="0044096D"/>
    <w:rsid w:val="0044254B"/>
    <w:rsid w:val="004519B6"/>
    <w:rsid w:val="00452D49"/>
    <w:rsid w:val="00452E96"/>
    <w:rsid w:val="004565CB"/>
    <w:rsid w:val="004607F4"/>
    <w:rsid w:val="00466CA6"/>
    <w:rsid w:val="00470BD2"/>
    <w:rsid w:val="004714DD"/>
    <w:rsid w:val="00481775"/>
    <w:rsid w:val="00482FCC"/>
    <w:rsid w:val="004838EB"/>
    <w:rsid w:val="00484FC6"/>
    <w:rsid w:val="00486DBB"/>
    <w:rsid w:val="00491992"/>
    <w:rsid w:val="0049364E"/>
    <w:rsid w:val="00494FD7"/>
    <w:rsid w:val="0049577D"/>
    <w:rsid w:val="004A039B"/>
    <w:rsid w:val="004A0479"/>
    <w:rsid w:val="004A41E9"/>
    <w:rsid w:val="004A60C5"/>
    <w:rsid w:val="004A6581"/>
    <w:rsid w:val="004B0FDB"/>
    <w:rsid w:val="004B5A6F"/>
    <w:rsid w:val="004B6A97"/>
    <w:rsid w:val="004B7CCA"/>
    <w:rsid w:val="004C1329"/>
    <w:rsid w:val="004C3880"/>
    <w:rsid w:val="004C442B"/>
    <w:rsid w:val="004C575A"/>
    <w:rsid w:val="004D0F2F"/>
    <w:rsid w:val="004D179F"/>
    <w:rsid w:val="004D21CD"/>
    <w:rsid w:val="004D3693"/>
    <w:rsid w:val="004D5349"/>
    <w:rsid w:val="004D5B31"/>
    <w:rsid w:val="004D5F14"/>
    <w:rsid w:val="004D606F"/>
    <w:rsid w:val="004E222C"/>
    <w:rsid w:val="004E2BF5"/>
    <w:rsid w:val="004E5C94"/>
    <w:rsid w:val="004F1BCC"/>
    <w:rsid w:val="00500294"/>
    <w:rsid w:val="00501AEF"/>
    <w:rsid w:val="0050271C"/>
    <w:rsid w:val="00503C04"/>
    <w:rsid w:val="00504471"/>
    <w:rsid w:val="00513F66"/>
    <w:rsid w:val="005161DB"/>
    <w:rsid w:val="0051679B"/>
    <w:rsid w:val="00516C61"/>
    <w:rsid w:val="00526C93"/>
    <w:rsid w:val="00530B4B"/>
    <w:rsid w:val="00532631"/>
    <w:rsid w:val="00535EA2"/>
    <w:rsid w:val="00536A91"/>
    <w:rsid w:val="00537410"/>
    <w:rsid w:val="00537C85"/>
    <w:rsid w:val="00540A95"/>
    <w:rsid w:val="00542DE9"/>
    <w:rsid w:val="00543724"/>
    <w:rsid w:val="00543872"/>
    <w:rsid w:val="00543CAB"/>
    <w:rsid w:val="00543F57"/>
    <w:rsid w:val="00545457"/>
    <w:rsid w:val="0054591C"/>
    <w:rsid w:val="00550787"/>
    <w:rsid w:val="00550ABF"/>
    <w:rsid w:val="00551F69"/>
    <w:rsid w:val="00554B1D"/>
    <w:rsid w:val="0055630A"/>
    <w:rsid w:val="0056080A"/>
    <w:rsid w:val="00562702"/>
    <w:rsid w:val="00562E7B"/>
    <w:rsid w:val="005667D1"/>
    <w:rsid w:val="00574AAC"/>
    <w:rsid w:val="005818BC"/>
    <w:rsid w:val="00581FD9"/>
    <w:rsid w:val="00587481"/>
    <w:rsid w:val="00591832"/>
    <w:rsid w:val="00592632"/>
    <w:rsid w:val="00592841"/>
    <w:rsid w:val="005943C6"/>
    <w:rsid w:val="00596EEB"/>
    <w:rsid w:val="00597339"/>
    <w:rsid w:val="005A76EE"/>
    <w:rsid w:val="005A7EB9"/>
    <w:rsid w:val="005B4DEC"/>
    <w:rsid w:val="005B5CD0"/>
    <w:rsid w:val="005B6FD0"/>
    <w:rsid w:val="005C1A5E"/>
    <w:rsid w:val="005C6148"/>
    <w:rsid w:val="005D05F7"/>
    <w:rsid w:val="005D161E"/>
    <w:rsid w:val="005D3A95"/>
    <w:rsid w:val="005D4FBB"/>
    <w:rsid w:val="005D682F"/>
    <w:rsid w:val="005E3592"/>
    <w:rsid w:val="005E46D2"/>
    <w:rsid w:val="005E74A9"/>
    <w:rsid w:val="005F3004"/>
    <w:rsid w:val="005F60CA"/>
    <w:rsid w:val="005F64F0"/>
    <w:rsid w:val="00602616"/>
    <w:rsid w:val="00602BC5"/>
    <w:rsid w:val="006044D5"/>
    <w:rsid w:val="006051C4"/>
    <w:rsid w:val="00606F17"/>
    <w:rsid w:val="0060750F"/>
    <w:rsid w:val="00610B7B"/>
    <w:rsid w:val="00614396"/>
    <w:rsid w:val="006201A2"/>
    <w:rsid w:val="00621CAF"/>
    <w:rsid w:val="00622FDC"/>
    <w:rsid w:val="00625020"/>
    <w:rsid w:val="006258C2"/>
    <w:rsid w:val="006304C2"/>
    <w:rsid w:val="00632704"/>
    <w:rsid w:val="006353CC"/>
    <w:rsid w:val="00635DEE"/>
    <w:rsid w:val="006368C5"/>
    <w:rsid w:val="00642493"/>
    <w:rsid w:val="00642E05"/>
    <w:rsid w:val="00642F26"/>
    <w:rsid w:val="0064360F"/>
    <w:rsid w:val="00643EFA"/>
    <w:rsid w:val="00645850"/>
    <w:rsid w:val="006513D1"/>
    <w:rsid w:val="00651C2B"/>
    <w:rsid w:val="00652553"/>
    <w:rsid w:val="0065274C"/>
    <w:rsid w:val="006562E0"/>
    <w:rsid w:val="00657051"/>
    <w:rsid w:val="00662C23"/>
    <w:rsid w:val="00663E5B"/>
    <w:rsid w:val="0066491F"/>
    <w:rsid w:val="00666A91"/>
    <w:rsid w:val="00666FBE"/>
    <w:rsid w:val="006704EE"/>
    <w:rsid w:val="00671FC9"/>
    <w:rsid w:val="00672BFA"/>
    <w:rsid w:val="0068083D"/>
    <w:rsid w:val="006822FA"/>
    <w:rsid w:val="006854F3"/>
    <w:rsid w:val="00686D14"/>
    <w:rsid w:val="00687731"/>
    <w:rsid w:val="00687ED7"/>
    <w:rsid w:val="00693B4C"/>
    <w:rsid w:val="0069453E"/>
    <w:rsid w:val="006B3473"/>
    <w:rsid w:val="006B3F93"/>
    <w:rsid w:val="006B61C1"/>
    <w:rsid w:val="006C055A"/>
    <w:rsid w:val="006C144C"/>
    <w:rsid w:val="006C1669"/>
    <w:rsid w:val="006C1863"/>
    <w:rsid w:val="006D7B30"/>
    <w:rsid w:val="006E0F4E"/>
    <w:rsid w:val="006E354E"/>
    <w:rsid w:val="006E6B42"/>
    <w:rsid w:val="006E713C"/>
    <w:rsid w:val="006F0345"/>
    <w:rsid w:val="006F0469"/>
    <w:rsid w:val="006F36E7"/>
    <w:rsid w:val="006F60D1"/>
    <w:rsid w:val="006F7CED"/>
    <w:rsid w:val="0070207C"/>
    <w:rsid w:val="007023CA"/>
    <w:rsid w:val="00703409"/>
    <w:rsid w:val="007040B6"/>
    <w:rsid w:val="00705076"/>
    <w:rsid w:val="00706DD2"/>
    <w:rsid w:val="00711147"/>
    <w:rsid w:val="00711FB3"/>
    <w:rsid w:val="0071668C"/>
    <w:rsid w:val="007225CB"/>
    <w:rsid w:val="0072377C"/>
    <w:rsid w:val="0072543E"/>
    <w:rsid w:val="007254A0"/>
    <w:rsid w:val="007277E3"/>
    <w:rsid w:val="0073126D"/>
    <w:rsid w:val="00731A17"/>
    <w:rsid w:val="00732D76"/>
    <w:rsid w:val="007337FA"/>
    <w:rsid w:val="00734458"/>
    <w:rsid w:val="00735A38"/>
    <w:rsid w:val="007419CF"/>
    <w:rsid w:val="00742A7A"/>
    <w:rsid w:val="0074487E"/>
    <w:rsid w:val="00746273"/>
    <w:rsid w:val="00746CAE"/>
    <w:rsid w:val="00747EBD"/>
    <w:rsid w:val="0075029E"/>
    <w:rsid w:val="0075237B"/>
    <w:rsid w:val="00754E65"/>
    <w:rsid w:val="00756062"/>
    <w:rsid w:val="00760BEF"/>
    <w:rsid w:val="0076326D"/>
    <w:rsid w:val="00763A45"/>
    <w:rsid w:val="007714A1"/>
    <w:rsid w:val="00771F4F"/>
    <w:rsid w:val="0077213A"/>
    <w:rsid w:val="007721BF"/>
    <w:rsid w:val="00774E70"/>
    <w:rsid w:val="00776FFA"/>
    <w:rsid w:val="00780035"/>
    <w:rsid w:val="00784279"/>
    <w:rsid w:val="00786EF3"/>
    <w:rsid w:val="00787D98"/>
    <w:rsid w:val="00790ED9"/>
    <w:rsid w:val="00796CEE"/>
    <w:rsid w:val="00797FDE"/>
    <w:rsid w:val="007A3524"/>
    <w:rsid w:val="007A4C12"/>
    <w:rsid w:val="007A6304"/>
    <w:rsid w:val="007B0A9B"/>
    <w:rsid w:val="007B0D94"/>
    <w:rsid w:val="007B2D50"/>
    <w:rsid w:val="007C0B2A"/>
    <w:rsid w:val="007D06C7"/>
    <w:rsid w:val="007D6F53"/>
    <w:rsid w:val="007E0460"/>
    <w:rsid w:val="007E3459"/>
    <w:rsid w:val="007E7978"/>
    <w:rsid w:val="007F0876"/>
    <w:rsid w:val="007F34B1"/>
    <w:rsid w:val="007F6C97"/>
    <w:rsid w:val="00801778"/>
    <w:rsid w:val="00803141"/>
    <w:rsid w:val="00804E92"/>
    <w:rsid w:val="00807940"/>
    <w:rsid w:val="00810972"/>
    <w:rsid w:val="00814BE6"/>
    <w:rsid w:val="00824CE1"/>
    <w:rsid w:val="00832466"/>
    <w:rsid w:val="00832D99"/>
    <w:rsid w:val="00833373"/>
    <w:rsid w:val="00834F3F"/>
    <w:rsid w:val="00835B0B"/>
    <w:rsid w:val="00840F59"/>
    <w:rsid w:val="00841B44"/>
    <w:rsid w:val="00843302"/>
    <w:rsid w:val="00843E1D"/>
    <w:rsid w:val="008441CC"/>
    <w:rsid w:val="00844DF7"/>
    <w:rsid w:val="008458C8"/>
    <w:rsid w:val="0084639C"/>
    <w:rsid w:val="0085281F"/>
    <w:rsid w:val="00853B4E"/>
    <w:rsid w:val="0085753A"/>
    <w:rsid w:val="008577F6"/>
    <w:rsid w:val="00857D8A"/>
    <w:rsid w:val="00863501"/>
    <w:rsid w:val="00865145"/>
    <w:rsid w:val="00865B7C"/>
    <w:rsid w:val="00865CCA"/>
    <w:rsid w:val="00865D15"/>
    <w:rsid w:val="00870017"/>
    <w:rsid w:val="008822E5"/>
    <w:rsid w:val="00882473"/>
    <w:rsid w:val="00883CC4"/>
    <w:rsid w:val="008849F4"/>
    <w:rsid w:val="00885324"/>
    <w:rsid w:val="008860EC"/>
    <w:rsid w:val="00886881"/>
    <w:rsid w:val="0089690A"/>
    <w:rsid w:val="008A2609"/>
    <w:rsid w:val="008A3A66"/>
    <w:rsid w:val="008B0D54"/>
    <w:rsid w:val="008B6C1A"/>
    <w:rsid w:val="008B6E4E"/>
    <w:rsid w:val="008C2769"/>
    <w:rsid w:val="008D07FD"/>
    <w:rsid w:val="008D2891"/>
    <w:rsid w:val="008D331E"/>
    <w:rsid w:val="008D57E8"/>
    <w:rsid w:val="008D6E0C"/>
    <w:rsid w:val="008E3CDA"/>
    <w:rsid w:val="008E4E32"/>
    <w:rsid w:val="008E6D9E"/>
    <w:rsid w:val="008E7456"/>
    <w:rsid w:val="008F1D13"/>
    <w:rsid w:val="008F23FC"/>
    <w:rsid w:val="008F7ED1"/>
    <w:rsid w:val="0090020A"/>
    <w:rsid w:val="00901A6E"/>
    <w:rsid w:val="00902813"/>
    <w:rsid w:val="0090347A"/>
    <w:rsid w:val="00904EB5"/>
    <w:rsid w:val="009052E4"/>
    <w:rsid w:val="009054F9"/>
    <w:rsid w:val="0090753C"/>
    <w:rsid w:val="00911410"/>
    <w:rsid w:val="009114C9"/>
    <w:rsid w:val="00913373"/>
    <w:rsid w:val="00914EEC"/>
    <w:rsid w:val="00915303"/>
    <w:rsid w:val="0092680C"/>
    <w:rsid w:val="009344CF"/>
    <w:rsid w:val="00935A5B"/>
    <w:rsid w:val="0093619F"/>
    <w:rsid w:val="009427E5"/>
    <w:rsid w:val="009454B7"/>
    <w:rsid w:val="00950FF1"/>
    <w:rsid w:val="009541B0"/>
    <w:rsid w:val="00955032"/>
    <w:rsid w:val="009568A7"/>
    <w:rsid w:val="009613D8"/>
    <w:rsid w:val="00961618"/>
    <w:rsid w:val="00971F77"/>
    <w:rsid w:val="00972036"/>
    <w:rsid w:val="0097384E"/>
    <w:rsid w:val="00974275"/>
    <w:rsid w:val="009746FC"/>
    <w:rsid w:val="0098029F"/>
    <w:rsid w:val="009804FC"/>
    <w:rsid w:val="0098474B"/>
    <w:rsid w:val="00986522"/>
    <w:rsid w:val="009919D4"/>
    <w:rsid w:val="0099425F"/>
    <w:rsid w:val="00995CBA"/>
    <w:rsid w:val="0099678C"/>
    <w:rsid w:val="00997689"/>
    <w:rsid w:val="009A01B9"/>
    <w:rsid w:val="009A252B"/>
    <w:rsid w:val="009A6099"/>
    <w:rsid w:val="009A6FFD"/>
    <w:rsid w:val="009B0C96"/>
    <w:rsid w:val="009B272B"/>
    <w:rsid w:val="009B2B03"/>
    <w:rsid w:val="009C222B"/>
    <w:rsid w:val="009C2D24"/>
    <w:rsid w:val="009C60F7"/>
    <w:rsid w:val="009C67A8"/>
    <w:rsid w:val="009D0B5C"/>
    <w:rsid w:val="009D201B"/>
    <w:rsid w:val="009D4314"/>
    <w:rsid w:val="009D5B01"/>
    <w:rsid w:val="009D5D9C"/>
    <w:rsid w:val="009D7905"/>
    <w:rsid w:val="009E2171"/>
    <w:rsid w:val="009E363A"/>
    <w:rsid w:val="009E537F"/>
    <w:rsid w:val="009E5BCA"/>
    <w:rsid w:val="009F1B31"/>
    <w:rsid w:val="009F6AD9"/>
    <w:rsid w:val="00A02DA9"/>
    <w:rsid w:val="00A037AB"/>
    <w:rsid w:val="00A04CC5"/>
    <w:rsid w:val="00A06F53"/>
    <w:rsid w:val="00A11709"/>
    <w:rsid w:val="00A12B05"/>
    <w:rsid w:val="00A15841"/>
    <w:rsid w:val="00A1779E"/>
    <w:rsid w:val="00A26A74"/>
    <w:rsid w:val="00A35888"/>
    <w:rsid w:val="00A35A36"/>
    <w:rsid w:val="00A36ED7"/>
    <w:rsid w:val="00A43166"/>
    <w:rsid w:val="00A45E6C"/>
    <w:rsid w:val="00A5376A"/>
    <w:rsid w:val="00A5451D"/>
    <w:rsid w:val="00A55C83"/>
    <w:rsid w:val="00A57815"/>
    <w:rsid w:val="00A6174D"/>
    <w:rsid w:val="00A62F82"/>
    <w:rsid w:val="00A639EA"/>
    <w:rsid w:val="00A70CDC"/>
    <w:rsid w:val="00A7133D"/>
    <w:rsid w:val="00A76251"/>
    <w:rsid w:val="00A76D18"/>
    <w:rsid w:val="00A77B06"/>
    <w:rsid w:val="00A84960"/>
    <w:rsid w:val="00A84CE3"/>
    <w:rsid w:val="00A84DB7"/>
    <w:rsid w:val="00A84E81"/>
    <w:rsid w:val="00A85977"/>
    <w:rsid w:val="00A87DBB"/>
    <w:rsid w:val="00A9237D"/>
    <w:rsid w:val="00A963B3"/>
    <w:rsid w:val="00AA0E6D"/>
    <w:rsid w:val="00AA43EF"/>
    <w:rsid w:val="00AA617F"/>
    <w:rsid w:val="00AA666C"/>
    <w:rsid w:val="00AB1032"/>
    <w:rsid w:val="00AB1CF4"/>
    <w:rsid w:val="00AB3734"/>
    <w:rsid w:val="00AB601A"/>
    <w:rsid w:val="00AC00C8"/>
    <w:rsid w:val="00AC2D5B"/>
    <w:rsid w:val="00AC321A"/>
    <w:rsid w:val="00AC369B"/>
    <w:rsid w:val="00AC4630"/>
    <w:rsid w:val="00AC6A31"/>
    <w:rsid w:val="00AD138A"/>
    <w:rsid w:val="00AD36B2"/>
    <w:rsid w:val="00AD527B"/>
    <w:rsid w:val="00AD7AE5"/>
    <w:rsid w:val="00AE284B"/>
    <w:rsid w:val="00AE2DE1"/>
    <w:rsid w:val="00AF3845"/>
    <w:rsid w:val="00AF47AE"/>
    <w:rsid w:val="00AF7575"/>
    <w:rsid w:val="00AF7BA9"/>
    <w:rsid w:val="00AF7CA8"/>
    <w:rsid w:val="00B0249E"/>
    <w:rsid w:val="00B043A7"/>
    <w:rsid w:val="00B04596"/>
    <w:rsid w:val="00B11A9B"/>
    <w:rsid w:val="00B124A3"/>
    <w:rsid w:val="00B140B2"/>
    <w:rsid w:val="00B20BFC"/>
    <w:rsid w:val="00B225B2"/>
    <w:rsid w:val="00B2448D"/>
    <w:rsid w:val="00B327F1"/>
    <w:rsid w:val="00B32ABB"/>
    <w:rsid w:val="00B334A1"/>
    <w:rsid w:val="00B33759"/>
    <w:rsid w:val="00B3428B"/>
    <w:rsid w:val="00B36415"/>
    <w:rsid w:val="00B41FD3"/>
    <w:rsid w:val="00B426D3"/>
    <w:rsid w:val="00B431DE"/>
    <w:rsid w:val="00B451BB"/>
    <w:rsid w:val="00B452C0"/>
    <w:rsid w:val="00B5459A"/>
    <w:rsid w:val="00B56332"/>
    <w:rsid w:val="00B565E9"/>
    <w:rsid w:val="00B70D03"/>
    <w:rsid w:val="00B71645"/>
    <w:rsid w:val="00B71F06"/>
    <w:rsid w:val="00B803E7"/>
    <w:rsid w:val="00B82098"/>
    <w:rsid w:val="00B82E14"/>
    <w:rsid w:val="00B84981"/>
    <w:rsid w:val="00B91B4D"/>
    <w:rsid w:val="00B928C9"/>
    <w:rsid w:val="00B9575C"/>
    <w:rsid w:val="00B97F73"/>
    <w:rsid w:val="00BA0356"/>
    <w:rsid w:val="00BA4693"/>
    <w:rsid w:val="00BA4DDE"/>
    <w:rsid w:val="00BA5429"/>
    <w:rsid w:val="00BA6731"/>
    <w:rsid w:val="00BA67C9"/>
    <w:rsid w:val="00BA68A9"/>
    <w:rsid w:val="00BA741D"/>
    <w:rsid w:val="00BB49D5"/>
    <w:rsid w:val="00BB6C6A"/>
    <w:rsid w:val="00BB79F5"/>
    <w:rsid w:val="00BC3E90"/>
    <w:rsid w:val="00BC655F"/>
    <w:rsid w:val="00BD2125"/>
    <w:rsid w:val="00BD3717"/>
    <w:rsid w:val="00BD4A9C"/>
    <w:rsid w:val="00BE1E62"/>
    <w:rsid w:val="00BF7052"/>
    <w:rsid w:val="00C034B4"/>
    <w:rsid w:val="00C05FAB"/>
    <w:rsid w:val="00C128BE"/>
    <w:rsid w:val="00C1704D"/>
    <w:rsid w:val="00C173F8"/>
    <w:rsid w:val="00C20E5C"/>
    <w:rsid w:val="00C219C1"/>
    <w:rsid w:val="00C22430"/>
    <w:rsid w:val="00C25617"/>
    <w:rsid w:val="00C25D21"/>
    <w:rsid w:val="00C26499"/>
    <w:rsid w:val="00C26986"/>
    <w:rsid w:val="00C2702C"/>
    <w:rsid w:val="00C2765B"/>
    <w:rsid w:val="00C27D8C"/>
    <w:rsid w:val="00C3438E"/>
    <w:rsid w:val="00C3546C"/>
    <w:rsid w:val="00C3555B"/>
    <w:rsid w:val="00C3674D"/>
    <w:rsid w:val="00C372A8"/>
    <w:rsid w:val="00C378BE"/>
    <w:rsid w:val="00C4415E"/>
    <w:rsid w:val="00C4752E"/>
    <w:rsid w:val="00C51D2F"/>
    <w:rsid w:val="00C51DEB"/>
    <w:rsid w:val="00C529A0"/>
    <w:rsid w:val="00C540E0"/>
    <w:rsid w:val="00C55150"/>
    <w:rsid w:val="00C573A1"/>
    <w:rsid w:val="00C57571"/>
    <w:rsid w:val="00C613E9"/>
    <w:rsid w:val="00C628A2"/>
    <w:rsid w:val="00C62DB2"/>
    <w:rsid w:val="00C72351"/>
    <w:rsid w:val="00C7478F"/>
    <w:rsid w:val="00C7482A"/>
    <w:rsid w:val="00C74920"/>
    <w:rsid w:val="00C75E6E"/>
    <w:rsid w:val="00C822D2"/>
    <w:rsid w:val="00C86E8E"/>
    <w:rsid w:val="00C8751F"/>
    <w:rsid w:val="00C90365"/>
    <w:rsid w:val="00C9495E"/>
    <w:rsid w:val="00CA0842"/>
    <w:rsid w:val="00CA2399"/>
    <w:rsid w:val="00CA348A"/>
    <w:rsid w:val="00CA352D"/>
    <w:rsid w:val="00CA366B"/>
    <w:rsid w:val="00CA6658"/>
    <w:rsid w:val="00CA6F26"/>
    <w:rsid w:val="00CB2CE6"/>
    <w:rsid w:val="00CB35D9"/>
    <w:rsid w:val="00CB399B"/>
    <w:rsid w:val="00CC1D30"/>
    <w:rsid w:val="00CD159A"/>
    <w:rsid w:val="00CD2F36"/>
    <w:rsid w:val="00CE0AE1"/>
    <w:rsid w:val="00CE0B88"/>
    <w:rsid w:val="00CF08BB"/>
    <w:rsid w:val="00CF4B38"/>
    <w:rsid w:val="00CF6512"/>
    <w:rsid w:val="00CF6DBA"/>
    <w:rsid w:val="00D030AD"/>
    <w:rsid w:val="00D06E44"/>
    <w:rsid w:val="00D07417"/>
    <w:rsid w:val="00D10386"/>
    <w:rsid w:val="00D10510"/>
    <w:rsid w:val="00D11A94"/>
    <w:rsid w:val="00D12AA0"/>
    <w:rsid w:val="00D15439"/>
    <w:rsid w:val="00D156FC"/>
    <w:rsid w:val="00D1609B"/>
    <w:rsid w:val="00D21544"/>
    <w:rsid w:val="00D231DB"/>
    <w:rsid w:val="00D30E68"/>
    <w:rsid w:val="00D4115E"/>
    <w:rsid w:val="00D46A6E"/>
    <w:rsid w:val="00D47355"/>
    <w:rsid w:val="00D473FF"/>
    <w:rsid w:val="00D47495"/>
    <w:rsid w:val="00D47F1B"/>
    <w:rsid w:val="00D5069D"/>
    <w:rsid w:val="00D50C48"/>
    <w:rsid w:val="00D53363"/>
    <w:rsid w:val="00D554AB"/>
    <w:rsid w:val="00D57397"/>
    <w:rsid w:val="00D61996"/>
    <w:rsid w:val="00D61E23"/>
    <w:rsid w:val="00D63E8B"/>
    <w:rsid w:val="00D76935"/>
    <w:rsid w:val="00D81BF1"/>
    <w:rsid w:val="00D8674A"/>
    <w:rsid w:val="00D9125A"/>
    <w:rsid w:val="00D9415C"/>
    <w:rsid w:val="00D94590"/>
    <w:rsid w:val="00D97D62"/>
    <w:rsid w:val="00DA13CF"/>
    <w:rsid w:val="00DA24D2"/>
    <w:rsid w:val="00DA469E"/>
    <w:rsid w:val="00DA5ABC"/>
    <w:rsid w:val="00DA5D0F"/>
    <w:rsid w:val="00DB03F7"/>
    <w:rsid w:val="00DB2D55"/>
    <w:rsid w:val="00DB4021"/>
    <w:rsid w:val="00DB5157"/>
    <w:rsid w:val="00DB55BD"/>
    <w:rsid w:val="00DB7675"/>
    <w:rsid w:val="00DC36B9"/>
    <w:rsid w:val="00DC54BA"/>
    <w:rsid w:val="00DC5BE1"/>
    <w:rsid w:val="00DC6BE7"/>
    <w:rsid w:val="00DD1D5E"/>
    <w:rsid w:val="00DD1F80"/>
    <w:rsid w:val="00DD2BB2"/>
    <w:rsid w:val="00DD2E12"/>
    <w:rsid w:val="00DD5C42"/>
    <w:rsid w:val="00DE0955"/>
    <w:rsid w:val="00DE1D8D"/>
    <w:rsid w:val="00DE49FA"/>
    <w:rsid w:val="00DF4E3D"/>
    <w:rsid w:val="00DF62F4"/>
    <w:rsid w:val="00E0021E"/>
    <w:rsid w:val="00E022D6"/>
    <w:rsid w:val="00E04247"/>
    <w:rsid w:val="00E0430F"/>
    <w:rsid w:val="00E04A81"/>
    <w:rsid w:val="00E05E7B"/>
    <w:rsid w:val="00E11391"/>
    <w:rsid w:val="00E136E5"/>
    <w:rsid w:val="00E1409F"/>
    <w:rsid w:val="00E22965"/>
    <w:rsid w:val="00E2351D"/>
    <w:rsid w:val="00E25DCD"/>
    <w:rsid w:val="00E269E1"/>
    <w:rsid w:val="00E3123F"/>
    <w:rsid w:val="00E31B48"/>
    <w:rsid w:val="00E31EED"/>
    <w:rsid w:val="00E3216C"/>
    <w:rsid w:val="00E337D0"/>
    <w:rsid w:val="00E42F90"/>
    <w:rsid w:val="00E45F13"/>
    <w:rsid w:val="00E4715E"/>
    <w:rsid w:val="00E479C7"/>
    <w:rsid w:val="00E510BC"/>
    <w:rsid w:val="00E5158F"/>
    <w:rsid w:val="00E52BA4"/>
    <w:rsid w:val="00E530CC"/>
    <w:rsid w:val="00E552CE"/>
    <w:rsid w:val="00E556F7"/>
    <w:rsid w:val="00E57EEA"/>
    <w:rsid w:val="00E61256"/>
    <w:rsid w:val="00E62D12"/>
    <w:rsid w:val="00E65BF8"/>
    <w:rsid w:val="00E66B3B"/>
    <w:rsid w:val="00E73CB2"/>
    <w:rsid w:val="00E746D7"/>
    <w:rsid w:val="00E75E18"/>
    <w:rsid w:val="00E80124"/>
    <w:rsid w:val="00E839BA"/>
    <w:rsid w:val="00E8428A"/>
    <w:rsid w:val="00E90D03"/>
    <w:rsid w:val="00E949A8"/>
    <w:rsid w:val="00E96364"/>
    <w:rsid w:val="00EA0F01"/>
    <w:rsid w:val="00EA5080"/>
    <w:rsid w:val="00EA59B8"/>
    <w:rsid w:val="00EA5A01"/>
    <w:rsid w:val="00EB2E4B"/>
    <w:rsid w:val="00EC1D69"/>
    <w:rsid w:val="00EC2DF9"/>
    <w:rsid w:val="00EC6A5B"/>
    <w:rsid w:val="00EC6EC9"/>
    <w:rsid w:val="00ED240B"/>
    <w:rsid w:val="00ED2917"/>
    <w:rsid w:val="00ED423C"/>
    <w:rsid w:val="00ED60E9"/>
    <w:rsid w:val="00EE0BC4"/>
    <w:rsid w:val="00EE6E36"/>
    <w:rsid w:val="00EF0F05"/>
    <w:rsid w:val="00EF1AEA"/>
    <w:rsid w:val="00EF5E4D"/>
    <w:rsid w:val="00F016BC"/>
    <w:rsid w:val="00F01EA9"/>
    <w:rsid w:val="00F02A02"/>
    <w:rsid w:val="00F03F53"/>
    <w:rsid w:val="00F052A0"/>
    <w:rsid w:val="00F0660B"/>
    <w:rsid w:val="00F07D9D"/>
    <w:rsid w:val="00F11F49"/>
    <w:rsid w:val="00F123AE"/>
    <w:rsid w:val="00F12DA7"/>
    <w:rsid w:val="00F13F0C"/>
    <w:rsid w:val="00F1552A"/>
    <w:rsid w:val="00F16C91"/>
    <w:rsid w:val="00F25768"/>
    <w:rsid w:val="00F26D9A"/>
    <w:rsid w:val="00F31DE8"/>
    <w:rsid w:val="00F32B93"/>
    <w:rsid w:val="00F37F4F"/>
    <w:rsid w:val="00F417C0"/>
    <w:rsid w:val="00F51185"/>
    <w:rsid w:val="00F52CAB"/>
    <w:rsid w:val="00F539F1"/>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6B5"/>
    <w:rsid w:val="00F91D37"/>
    <w:rsid w:val="00F921E8"/>
    <w:rsid w:val="00F92E65"/>
    <w:rsid w:val="00F9610D"/>
    <w:rsid w:val="00FA4A45"/>
    <w:rsid w:val="00FB239D"/>
    <w:rsid w:val="00FB5828"/>
    <w:rsid w:val="00FB657F"/>
    <w:rsid w:val="00FB7DDF"/>
    <w:rsid w:val="00FC5023"/>
    <w:rsid w:val="00FC62D7"/>
    <w:rsid w:val="00FD161A"/>
    <w:rsid w:val="00FD2271"/>
    <w:rsid w:val="00FD3CC2"/>
    <w:rsid w:val="00FD490D"/>
    <w:rsid w:val="00FE1299"/>
    <w:rsid w:val="00FE651D"/>
    <w:rsid w:val="00FE662F"/>
    <w:rsid w:val="00FE70E5"/>
    <w:rsid w:val="00FE7D09"/>
    <w:rsid w:val="00FF01C8"/>
    <w:rsid w:val="00FF0895"/>
    <w:rsid w:val="00FF2648"/>
    <w:rsid w:val="00FF31F7"/>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6526F72"/>
  <w15:docId w15:val="{8FFA90AB-4D54-416F-A6BD-BDE60EFF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55BD"/>
    <w:pPr>
      <w:spacing w:after="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pPr>
  </w:style>
  <w:style w:type="paragraph" w:customStyle="1" w:styleId="Nummerierung2">
    <w:name w:val="Nummerierung 2"/>
    <w:basedOn w:val="Nummerierung1"/>
    <w:uiPriority w:val="3"/>
    <w:qFormat/>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rsid w:val="00DB55BD"/>
    <w:rPr>
      <w:vanish w:val="0"/>
      <w:color w:val="auto"/>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customStyle="1" w:styleId="BEFormular-Tabelle">
    <w:name w:val="BE: Formular-Tabelle"/>
    <w:basedOn w:val="NormaleTabelle"/>
    <w:uiPriority w:val="99"/>
    <w:rsid w:val="00147A09"/>
    <w:pPr>
      <w:spacing w:after="0" w:line="240" w:lineRule="auto"/>
    </w:pPr>
    <w:rPr>
      <w:sz w:val="21"/>
    </w:rPr>
    <w:tblPr>
      <w:tblCellMar>
        <w:left w:w="0" w:type="dxa"/>
        <w:right w:w="28" w:type="dxa"/>
      </w:tblCellMar>
    </w:tblPr>
    <w:tcPr>
      <w:vAlign w:val="center"/>
    </w:tcPr>
  </w:style>
  <w:style w:type="paragraph" w:customStyle="1" w:styleId="FormularEingabetext">
    <w:name w:val="Formular: Eingabetext"/>
    <w:basedOn w:val="Text85pt"/>
    <w:uiPriority w:val="19"/>
    <w:qFormat/>
    <w:rsid w:val="000A1A32"/>
    <w:pPr>
      <w:ind w:left="112"/>
    </w:pPr>
    <w:rPr>
      <w:rFonts w:cs="font1482"/>
      <w:bCs w:val="0"/>
      <w:sz w:val="21"/>
    </w:rPr>
  </w:style>
  <w:style w:type="paragraph" w:customStyle="1" w:styleId="FormularBezeichnungstext">
    <w:name w:val="Formular: Bezeichnungstext"/>
    <w:basedOn w:val="Text65pt"/>
    <w:uiPriority w:val="19"/>
    <w:qFormat/>
    <w:rsid w:val="00147A09"/>
    <w:rPr>
      <w:rFonts w:cs="font1482"/>
      <w:bCs w:val="0"/>
    </w:rPr>
  </w:style>
  <w:style w:type="paragraph" w:customStyle="1" w:styleId="FormularUntertitel">
    <w:name w:val="Formular: Untertitel"/>
    <w:basedOn w:val="Standard"/>
    <w:next w:val="Standard"/>
    <w:uiPriority w:val="19"/>
    <w:qFormat/>
    <w:rsid w:val="00832466"/>
    <w:pPr>
      <w:spacing w:before="160" w:after="120" w:line="215" w:lineRule="atLeast"/>
    </w:pPr>
    <w:rPr>
      <w:rFonts w:cs="font1482"/>
      <w:b/>
      <w:sz w:val="17"/>
    </w:rPr>
  </w:style>
  <w:style w:type="paragraph" w:customStyle="1" w:styleId="Standardkleindunkel">
    <w:name w:val="Standard klein dunkel"/>
    <w:basedOn w:val="Standard"/>
    <w:qFormat/>
    <w:rsid w:val="00C628A2"/>
    <w:pPr>
      <w:spacing w:line="168" w:lineRule="exact"/>
    </w:pPr>
    <w:rPr>
      <w:rFonts w:ascii="Arial" w:hAnsi="Arial" w:cstheme="minorBidi"/>
      <w:bCs w:val="0"/>
      <w:color w:val="3C505A" w:themeColor="accent1"/>
      <w:spacing w:val="0"/>
      <w:sz w:val="14"/>
      <w:szCs w:val="18"/>
    </w:rPr>
  </w:style>
  <w:style w:type="paragraph" w:customStyle="1" w:styleId="StandardDunkel">
    <w:name w:val="Standard Dunkel"/>
    <w:basedOn w:val="Standard"/>
    <w:qFormat/>
    <w:rsid w:val="00C628A2"/>
    <w:pPr>
      <w:spacing w:line="220" w:lineRule="atLeast"/>
    </w:pPr>
    <w:rPr>
      <w:rFonts w:ascii="Arial" w:hAnsi="Arial" w:cstheme="minorBidi"/>
      <w:bCs w:val="0"/>
      <w:color w:val="3C505A" w:themeColor="accent1"/>
      <w:spacing w:val="0"/>
      <w:sz w:val="18"/>
      <w:szCs w:val="18"/>
    </w:rPr>
  </w:style>
  <w:style w:type="paragraph" w:customStyle="1" w:styleId="Checkboxen">
    <w:name w:val="Checkboxen"/>
    <w:basedOn w:val="StandardDunkel"/>
    <w:rsid w:val="00C628A2"/>
    <w:pPr>
      <w:spacing w:line="360" w:lineRule="exact"/>
    </w:pPr>
    <w:rPr>
      <w:sz w:val="24"/>
    </w:rPr>
  </w:style>
  <w:style w:type="character" w:styleId="Kommentarzeichen">
    <w:name w:val="annotation reference"/>
    <w:basedOn w:val="Absatz-Standardschriftart"/>
    <w:uiPriority w:val="99"/>
    <w:semiHidden/>
    <w:unhideWhenUsed/>
    <w:rsid w:val="00E31B48"/>
    <w:rPr>
      <w:sz w:val="16"/>
      <w:szCs w:val="16"/>
    </w:rPr>
  </w:style>
  <w:style w:type="paragraph" w:styleId="Kommentartext">
    <w:name w:val="annotation text"/>
    <w:basedOn w:val="Standard"/>
    <w:link w:val="KommentartextZchn"/>
    <w:uiPriority w:val="99"/>
    <w:unhideWhenUsed/>
    <w:rsid w:val="00E31B48"/>
    <w:pPr>
      <w:spacing w:line="240" w:lineRule="auto"/>
    </w:pPr>
    <w:rPr>
      <w:sz w:val="20"/>
      <w:szCs w:val="20"/>
    </w:rPr>
  </w:style>
  <w:style w:type="character" w:customStyle="1" w:styleId="KommentartextZchn">
    <w:name w:val="Kommentartext Zchn"/>
    <w:basedOn w:val="Absatz-Standardschriftart"/>
    <w:link w:val="Kommentartext"/>
    <w:uiPriority w:val="99"/>
    <w:rsid w:val="00E31B48"/>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E31B48"/>
    <w:rPr>
      <w:b/>
    </w:rPr>
  </w:style>
  <w:style w:type="character" w:customStyle="1" w:styleId="KommentarthemaZchn">
    <w:name w:val="Kommentarthema Zchn"/>
    <w:basedOn w:val="KommentartextZchn"/>
    <w:link w:val="Kommentarthema"/>
    <w:uiPriority w:val="99"/>
    <w:semiHidden/>
    <w:rsid w:val="00E31B48"/>
    <w:rPr>
      <w:rFonts w:cs="System"/>
      <w:b/>
      <w:bCs/>
      <w:spacing w:val="2"/>
      <w:sz w:val="20"/>
      <w:szCs w:val="20"/>
    </w:rPr>
  </w:style>
  <w:style w:type="table" w:customStyle="1" w:styleId="Textfeldblau">
    <w:name w:val="Textfeld blau"/>
    <w:basedOn w:val="NormaleTabelle"/>
    <w:uiPriority w:val="99"/>
    <w:rsid w:val="00DB55BD"/>
    <w:pPr>
      <w:spacing w:after="0" w:line="240" w:lineRule="auto"/>
    </w:pPr>
    <w:rPr>
      <w:sz w:val="21"/>
    </w:rPr>
    <w:tblPr>
      <w:tblCellMar>
        <w:top w:w="57" w:type="dxa"/>
        <w:bottom w:w="57" w:type="dxa"/>
      </w:tblCellMar>
    </w:tblPr>
    <w:tcPr>
      <w:shd w:val="clear" w:color="auto" w:fill="C0E6F6" w:themeFill="accent2" w:themeFillTint="9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1258563495">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ch/eep" TargetMode="External"/><Relationship Id="rId18" Type="http://schemas.openxmlformats.org/officeDocument/2006/relationships/hyperlink" Target="http://www.be.ch/ee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be.ch/eep" TargetMode="External"/><Relationship Id="rId17" Type="http://schemas.openxmlformats.org/officeDocument/2006/relationships/hyperlink" Target="https://www.pa.fin.be.ch/fr/start/themen/personalentwicklung/entwicklung-und-foerderung.htm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belex.sites.be.ch/app/fr/texts_of_law/153.01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a.fin.be.ch/fr/start/themen/personalentwicklung/mitarbeitendengespraech.htm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elex.sites.be.ch/app/fr/texts_of_law/153.01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ch/modele-de-competences"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belex.sites.be.ch/app/fr/texts_of_law/153.011.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4bk\AppData\Local\CMIAXIOMA\View_867c9cc7435c4b4482931b07b5acbb64\Formulaire%20EEP_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9B5BD71EBFE41BF8A7F1FC12482FF48"/>
        <w:category>
          <w:name w:val="Allgemein"/>
          <w:gallery w:val="placeholder"/>
        </w:category>
        <w:types>
          <w:type w:val="bbPlcHdr"/>
        </w:types>
        <w:behaviors>
          <w:behavior w:val="content"/>
        </w:behaviors>
        <w:guid w:val="{6542A95E-9F62-4420-B5FE-74940FF313F9}"/>
      </w:docPartPr>
      <w:docPartBody>
        <w:p w:rsidR="001678A1" w:rsidRDefault="00033E56" w:rsidP="00033E56">
          <w:pPr>
            <w:pStyle w:val="D9B5BD71EBFE41BF8A7F1FC12482FF488"/>
          </w:pPr>
          <w:r>
            <w:rPr>
              <w:lang w:val="fr-CH"/>
            </w:rPr>
            <w:t>Désignation de la fonction</w:t>
          </w:r>
        </w:p>
      </w:docPartBody>
    </w:docPart>
    <w:docPart>
      <w:docPartPr>
        <w:name w:val="F3A56B4BAB234E468BAA63759F93A973"/>
        <w:category>
          <w:name w:val="Allgemein"/>
          <w:gallery w:val="placeholder"/>
        </w:category>
        <w:types>
          <w:type w:val="bbPlcHdr"/>
        </w:types>
        <w:behaviors>
          <w:behavior w:val="content"/>
        </w:behaviors>
        <w:guid w:val="{EC46C1BA-CBCA-412E-9A4F-8118BFFB4865}"/>
      </w:docPartPr>
      <w:docPartBody>
        <w:p w:rsidR="001678A1" w:rsidRDefault="00033E56" w:rsidP="00033E56">
          <w:pPr>
            <w:pStyle w:val="F3A56B4BAB234E468BAA63759F93A9738"/>
          </w:pPr>
          <w:r>
            <w:rPr>
              <w:rStyle w:val="Platzhaltertext"/>
              <w:lang w:val="fr-CH"/>
            </w:rPr>
            <w:t>Prénom Nom</w:t>
          </w:r>
        </w:p>
      </w:docPartBody>
    </w:docPart>
    <w:docPart>
      <w:docPartPr>
        <w:name w:val="127B3DF206994426876180FFC97599C4"/>
        <w:category>
          <w:name w:val="Allgemein"/>
          <w:gallery w:val="placeholder"/>
        </w:category>
        <w:types>
          <w:type w:val="bbPlcHdr"/>
        </w:types>
        <w:behaviors>
          <w:behavior w:val="content"/>
        </w:behaviors>
        <w:guid w:val="{E4565A5F-7FE3-4EBD-A843-172396460130}"/>
      </w:docPartPr>
      <w:docPartBody>
        <w:p w:rsidR="001678A1" w:rsidRDefault="00033E56" w:rsidP="00033E56">
          <w:pPr>
            <w:pStyle w:val="127B3DF206994426876180FFC97599C48"/>
          </w:pPr>
          <w:r w:rsidRPr="0038608D">
            <w:rPr>
              <w:rStyle w:val="Platzhaltertext"/>
              <w:lang w:val="fr-CH"/>
            </w:rPr>
            <w:t xml:space="preserve">Nom </w:t>
          </w:r>
          <w:r>
            <w:rPr>
              <w:rStyle w:val="Platzhaltertext"/>
              <w:lang w:val="fr-CH"/>
            </w:rPr>
            <w:t>de l’</w:t>
          </w:r>
          <w:r w:rsidRPr="0038608D">
            <w:rPr>
              <w:rStyle w:val="Platzhaltertext"/>
              <w:lang w:val="fr-CH"/>
            </w:rPr>
            <w:t>unité administrative</w:t>
          </w:r>
        </w:p>
      </w:docPartBody>
    </w:docPart>
    <w:docPart>
      <w:docPartPr>
        <w:name w:val="548AE826788740E9B0E26F900924B21C"/>
        <w:category>
          <w:name w:val="Allgemein"/>
          <w:gallery w:val="placeholder"/>
        </w:category>
        <w:types>
          <w:type w:val="bbPlcHdr"/>
        </w:types>
        <w:behaviors>
          <w:behavior w:val="content"/>
        </w:behaviors>
        <w:guid w:val="{EFD2EC81-F145-48AF-846A-B0FF2D040621}"/>
      </w:docPartPr>
      <w:docPartBody>
        <w:p w:rsidR="001678A1" w:rsidRDefault="00227993" w:rsidP="00227993">
          <w:pPr>
            <w:pStyle w:val="548AE826788740E9B0E26F900924B21C1"/>
          </w:pPr>
          <w:r w:rsidRPr="004565CB">
            <w:rPr>
              <w:rStyle w:val="Platzhaltertext"/>
              <w:lang w:val="fr-CH"/>
            </w:rPr>
            <w:t>D</w:t>
          </w:r>
          <w:r>
            <w:rPr>
              <w:rStyle w:val="Platzhaltertext"/>
              <w:lang w:val="fr-CH"/>
            </w:rPr>
            <w:t>ate</w:t>
          </w:r>
        </w:p>
      </w:docPartBody>
    </w:docPart>
    <w:docPart>
      <w:docPartPr>
        <w:name w:val="3D0197D7B9B64B828696466C5406B067"/>
        <w:category>
          <w:name w:val="Allgemein"/>
          <w:gallery w:val="placeholder"/>
        </w:category>
        <w:types>
          <w:type w:val="bbPlcHdr"/>
        </w:types>
        <w:behaviors>
          <w:behavior w:val="content"/>
        </w:behaviors>
        <w:guid w:val="{98026FCF-7AA0-48A3-B12A-840F955C993F}"/>
      </w:docPartPr>
      <w:docPartBody>
        <w:p w:rsidR="001678A1" w:rsidRDefault="00227993" w:rsidP="00227993">
          <w:pPr>
            <w:pStyle w:val="3D0197D7B9B64B828696466C5406B0671"/>
          </w:pPr>
          <w:r w:rsidRPr="004565CB">
            <w:rPr>
              <w:rStyle w:val="Platzhaltertext"/>
              <w:lang w:val="fr-CH"/>
            </w:rPr>
            <w:t>D</w:t>
          </w:r>
          <w:r>
            <w:rPr>
              <w:rStyle w:val="Platzhaltertext"/>
              <w:lang w:val="fr-CH"/>
            </w:rPr>
            <w:t>ate</w:t>
          </w:r>
        </w:p>
      </w:docPartBody>
    </w:docPart>
    <w:docPart>
      <w:docPartPr>
        <w:name w:val="BF07F6E283E046EFA0D2B3036C537A0C"/>
        <w:category>
          <w:name w:val="Allgemein"/>
          <w:gallery w:val="placeholder"/>
        </w:category>
        <w:types>
          <w:type w:val="bbPlcHdr"/>
        </w:types>
        <w:behaviors>
          <w:behavior w:val="content"/>
        </w:behaviors>
        <w:guid w:val="{76666EF0-0D2E-4F22-BE0D-25CCFA65D641}"/>
      </w:docPartPr>
      <w:docPartBody>
        <w:p w:rsidR="001678A1" w:rsidRDefault="00033E56" w:rsidP="00033E56">
          <w:pPr>
            <w:pStyle w:val="BF07F6E283E046EFA0D2B3036C537A0C8"/>
          </w:pPr>
          <w:r>
            <w:rPr>
              <w:rStyle w:val="Platzhaltertext"/>
              <w:color w:val="000000" w:themeColor="text1"/>
              <w:szCs w:val="21"/>
              <w:lang w:val="fr-CH"/>
            </w:rPr>
            <w:t>Saisir le texte</w:t>
          </w:r>
        </w:p>
      </w:docPartBody>
    </w:docPart>
    <w:docPart>
      <w:docPartPr>
        <w:name w:val="D69311735386430C9AF6B86E236B9468"/>
        <w:category>
          <w:name w:val="Allgemein"/>
          <w:gallery w:val="placeholder"/>
        </w:category>
        <w:types>
          <w:type w:val="bbPlcHdr"/>
        </w:types>
        <w:behaviors>
          <w:behavior w:val="content"/>
        </w:behaviors>
        <w:guid w:val="{D7C4843A-C704-4273-9C2C-6BA923A832A9}"/>
      </w:docPartPr>
      <w:docPartBody>
        <w:p w:rsidR="001678A1" w:rsidRDefault="00033E56" w:rsidP="00033E56">
          <w:pPr>
            <w:pStyle w:val="D69311735386430C9AF6B86E236B94688"/>
          </w:pPr>
          <w:r>
            <w:rPr>
              <w:rStyle w:val="Platzhaltertext"/>
              <w:color w:val="000000" w:themeColor="text1"/>
              <w:szCs w:val="21"/>
              <w:lang w:val="fr-CH"/>
            </w:rPr>
            <w:t>Saisir le texte</w:t>
          </w:r>
        </w:p>
      </w:docPartBody>
    </w:docPart>
    <w:docPart>
      <w:docPartPr>
        <w:name w:val="0906D8B785514D02B56CD1610604C662"/>
        <w:category>
          <w:name w:val="Allgemein"/>
          <w:gallery w:val="placeholder"/>
        </w:category>
        <w:types>
          <w:type w:val="bbPlcHdr"/>
        </w:types>
        <w:behaviors>
          <w:behavior w:val="content"/>
        </w:behaviors>
        <w:guid w:val="{C1C9ECEC-AFCD-41F2-B3D7-564F561ACABC}"/>
      </w:docPartPr>
      <w:docPartBody>
        <w:p w:rsidR="001678A1" w:rsidRDefault="00033E56" w:rsidP="00033E56">
          <w:pPr>
            <w:pStyle w:val="0906D8B785514D02B56CD1610604C6628"/>
          </w:pPr>
          <w:r>
            <w:rPr>
              <w:rStyle w:val="Platzhaltertext"/>
              <w:color w:val="000000" w:themeColor="text1"/>
              <w:szCs w:val="21"/>
              <w:lang w:val="fr-CH"/>
            </w:rPr>
            <w:t>Sélectionner la date</w:t>
          </w:r>
        </w:p>
      </w:docPartBody>
    </w:docPart>
    <w:docPart>
      <w:docPartPr>
        <w:name w:val="4197CF31768A4612ADA06F81C73118FE"/>
        <w:category>
          <w:name w:val="Allgemein"/>
          <w:gallery w:val="placeholder"/>
        </w:category>
        <w:types>
          <w:type w:val="bbPlcHdr"/>
        </w:types>
        <w:behaviors>
          <w:behavior w:val="content"/>
        </w:behaviors>
        <w:guid w:val="{4A864A95-7EA2-4E3B-8F64-AD21E9FB916F}"/>
      </w:docPartPr>
      <w:docPartBody>
        <w:p w:rsidR="001678A1" w:rsidRDefault="00033E56" w:rsidP="00033E56">
          <w:pPr>
            <w:pStyle w:val="4197CF31768A4612ADA06F81C73118FE8"/>
          </w:pPr>
          <w:r>
            <w:rPr>
              <w:rStyle w:val="Platzhaltertext"/>
              <w:color w:val="000000" w:themeColor="text1"/>
              <w:szCs w:val="21"/>
              <w:lang w:val="fr-CH"/>
            </w:rPr>
            <w:t>Saisir le texte</w:t>
          </w:r>
        </w:p>
      </w:docPartBody>
    </w:docPart>
    <w:docPart>
      <w:docPartPr>
        <w:name w:val="45AEE0F85B924B36985B764D938195E3"/>
        <w:category>
          <w:name w:val="Allgemein"/>
          <w:gallery w:val="placeholder"/>
        </w:category>
        <w:types>
          <w:type w:val="bbPlcHdr"/>
        </w:types>
        <w:behaviors>
          <w:behavior w:val="content"/>
        </w:behaviors>
        <w:guid w:val="{8D7958F4-1BA5-4DBF-B903-DB8D9BADA3CA}"/>
      </w:docPartPr>
      <w:docPartBody>
        <w:p w:rsidR="001678A1" w:rsidRDefault="00033E56" w:rsidP="00033E56">
          <w:pPr>
            <w:pStyle w:val="45AEE0F85B924B36985B764D938195E38"/>
          </w:pPr>
          <w:r>
            <w:rPr>
              <w:rStyle w:val="Platzhaltertext"/>
              <w:color w:val="000000" w:themeColor="text1"/>
              <w:szCs w:val="21"/>
              <w:lang w:val="fr-CH"/>
            </w:rPr>
            <w:t>Saisir le texte</w:t>
          </w:r>
        </w:p>
      </w:docPartBody>
    </w:docPart>
    <w:docPart>
      <w:docPartPr>
        <w:name w:val="010AEECF5E9F46ED91000754D3D1E69A"/>
        <w:category>
          <w:name w:val="Allgemein"/>
          <w:gallery w:val="placeholder"/>
        </w:category>
        <w:types>
          <w:type w:val="bbPlcHdr"/>
        </w:types>
        <w:behaviors>
          <w:behavior w:val="content"/>
        </w:behaviors>
        <w:guid w:val="{4BB7612D-C318-4F03-986B-CF37E2E63507}"/>
      </w:docPartPr>
      <w:docPartBody>
        <w:p w:rsidR="001678A1" w:rsidRDefault="00033E56" w:rsidP="00033E56">
          <w:pPr>
            <w:pStyle w:val="010AEECF5E9F46ED91000754D3D1E69A8"/>
          </w:pPr>
          <w:r>
            <w:rPr>
              <w:rStyle w:val="Platzhaltertext"/>
              <w:color w:val="000000" w:themeColor="text1"/>
              <w:szCs w:val="21"/>
              <w:lang w:val="fr-CH"/>
            </w:rPr>
            <w:t>Saisir le texte</w:t>
          </w:r>
        </w:p>
      </w:docPartBody>
    </w:docPart>
    <w:docPart>
      <w:docPartPr>
        <w:name w:val="B00137525DA64CC6A8761C03D4C236E6"/>
        <w:category>
          <w:name w:val="Allgemein"/>
          <w:gallery w:val="placeholder"/>
        </w:category>
        <w:types>
          <w:type w:val="bbPlcHdr"/>
        </w:types>
        <w:behaviors>
          <w:behavior w:val="content"/>
        </w:behaviors>
        <w:guid w:val="{85EB5CE6-BD14-4149-9F9C-DA6E3C8B43F7}"/>
      </w:docPartPr>
      <w:docPartBody>
        <w:p w:rsidR="001678A1" w:rsidRDefault="00F36352" w:rsidP="00F36352">
          <w:pPr>
            <w:pStyle w:val="B00137525DA64CC6A8761C03D4C236E64"/>
          </w:pPr>
          <w:r>
            <w:rPr>
              <w:rStyle w:val="Platzhaltertext"/>
              <w:color w:val="000000" w:themeColor="text1"/>
              <w:szCs w:val="21"/>
              <w:lang w:val="fr-CH"/>
            </w:rPr>
            <w:t>Saisir la date</w:t>
          </w:r>
        </w:p>
      </w:docPartBody>
    </w:docPart>
    <w:docPart>
      <w:docPartPr>
        <w:name w:val="D7ACE6F582C44621B780C9944A782569"/>
        <w:category>
          <w:name w:val="Allgemein"/>
          <w:gallery w:val="placeholder"/>
        </w:category>
        <w:types>
          <w:type w:val="bbPlcHdr"/>
        </w:types>
        <w:behaviors>
          <w:behavior w:val="content"/>
        </w:behaviors>
        <w:guid w:val="{2A3B5C86-C789-46B7-8DB4-6EE84789B740}"/>
      </w:docPartPr>
      <w:docPartBody>
        <w:p w:rsidR="00693F66" w:rsidRDefault="00227993" w:rsidP="00227993">
          <w:pPr>
            <w:pStyle w:val="D7ACE6F582C44621B780C9944A7825693"/>
          </w:pPr>
          <w:r>
            <w:rPr>
              <w:rStyle w:val="Platzhaltertext"/>
            </w:rPr>
            <w:t>Text eingeben</w:t>
          </w:r>
        </w:p>
      </w:docPartBody>
    </w:docPart>
    <w:docPart>
      <w:docPartPr>
        <w:name w:val="50DAC02D4B634CF797CFD7318D4C32DC"/>
        <w:category>
          <w:name w:val="Allgemein"/>
          <w:gallery w:val="placeholder"/>
        </w:category>
        <w:types>
          <w:type w:val="bbPlcHdr"/>
        </w:types>
        <w:behaviors>
          <w:behavior w:val="content"/>
        </w:behaviors>
        <w:guid w:val="{BCB485E6-80DE-4C4E-8EFD-8D24F1A66528}"/>
      </w:docPartPr>
      <w:docPartBody>
        <w:p w:rsidR="00693F66" w:rsidRDefault="00227993" w:rsidP="00227993">
          <w:pPr>
            <w:pStyle w:val="50DAC02D4B634CF797CFD7318D4C32DC3"/>
          </w:pPr>
          <w:r>
            <w:rPr>
              <w:rStyle w:val="Platzhaltertext"/>
            </w:rPr>
            <w:t>Text eingeben</w:t>
          </w:r>
        </w:p>
      </w:docPartBody>
    </w:docPart>
    <w:docPart>
      <w:docPartPr>
        <w:name w:val="CF48EF4411CF4BF6A40033883AC7615A"/>
        <w:category>
          <w:name w:val="Allgemein"/>
          <w:gallery w:val="placeholder"/>
        </w:category>
        <w:types>
          <w:type w:val="bbPlcHdr"/>
        </w:types>
        <w:behaviors>
          <w:behavior w:val="content"/>
        </w:behaviors>
        <w:guid w:val="{A593306B-17E4-4313-925F-C8A67C1ACF4A}"/>
      </w:docPartPr>
      <w:docPartBody>
        <w:p w:rsidR="00693F66" w:rsidRDefault="00227993" w:rsidP="00227993">
          <w:pPr>
            <w:pStyle w:val="CF48EF4411CF4BF6A40033883AC7615A3"/>
          </w:pPr>
          <w:r>
            <w:rPr>
              <w:rStyle w:val="Platzhaltertext"/>
            </w:rPr>
            <w:t>Text eingeben</w:t>
          </w:r>
        </w:p>
      </w:docPartBody>
    </w:docPart>
    <w:docPart>
      <w:docPartPr>
        <w:name w:val="5C35938E77F34923997FC87C3BEAC75E"/>
        <w:category>
          <w:name w:val="Allgemein"/>
          <w:gallery w:val="placeholder"/>
        </w:category>
        <w:types>
          <w:type w:val="bbPlcHdr"/>
        </w:types>
        <w:behaviors>
          <w:behavior w:val="content"/>
        </w:behaviors>
        <w:guid w:val="{D8413E16-9554-4580-812C-7763D1658021}"/>
      </w:docPartPr>
      <w:docPartBody>
        <w:p w:rsidR="00693F66" w:rsidRDefault="00227993" w:rsidP="00227993">
          <w:pPr>
            <w:pStyle w:val="5C35938E77F34923997FC87C3BEAC75E3"/>
          </w:pPr>
          <w:r>
            <w:rPr>
              <w:rStyle w:val="Platzhaltertext"/>
            </w:rPr>
            <w:t>Text eingeben</w:t>
          </w:r>
        </w:p>
      </w:docPartBody>
    </w:docPart>
    <w:docPart>
      <w:docPartPr>
        <w:name w:val="32046774C9734FA391CC0C54A4093862"/>
        <w:category>
          <w:name w:val="Allgemein"/>
          <w:gallery w:val="placeholder"/>
        </w:category>
        <w:types>
          <w:type w:val="bbPlcHdr"/>
        </w:types>
        <w:behaviors>
          <w:behavior w:val="content"/>
        </w:behaviors>
        <w:guid w:val="{E162D112-1C0D-4D50-A76E-EE2229502AFD}"/>
      </w:docPartPr>
      <w:docPartBody>
        <w:p w:rsidR="00693F66" w:rsidRDefault="00227993" w:rsidP="00227993">
          <w:pPr>
            <w:pStyle w:val="32046774C9734FA391CC0C54A40938623"/>
          </w:pPr>
          <w:r>
            <w:rPr>
              <w:rStyle w:val="Platzhaltertext"/>
            </w:rPr>
            <w:t>Text eingeben</w:t>
          </w:r>
        </w:p>
      </w:docPartBody>
    </w:docPart>
    <w:docPart>
      <w:docPartPr>
        <w:name w:val="34FCFAEFBA7246A6BDA48442F6DF319E"/>
        <w:category>
          <w:name w:val="Allgemein"/>
          <w:gallery w:val="placeholder"/>
        </w:category>
        <w:types>
          <w:type w:val="bbPlcHdr"/>
        </w:types>
        <w:behaviors>
          <w:behavior w:val="content"/>
        </w:behaviors>
        <w:guid w:val="{682228F1-53BC-4FAB-AE03-93FF34C47ABE}"/>
      </w:docPartPr>
      <w:docPartBody>
        <w:p w:rsidR="00693F66" w:rsidRDefault="00227993" w:rsidP="00227993">
          <w:pPr>
            <w:pStyle w:val="34FCFAEFBA7246A6BDA48442F6DF319E3"/>
          </w:pPr>
          <w:r>
            <w:rPr>
              <w:rStyle w:val="Platzhaltertext"/>
            </w:rPr>
            <w:t>Text eingeben</w:t>
          </w:r>
        </w:p>
      </w:docPartBody>
    </w:docPart>
    <w:docPart>
      <w:docPartPr>
        <w:name w:val="E1886F3DFB744D3E97F08D7E1BC52E85"/>
        <w:category>
          <w:name w:val="Allgemein"/>
          <w:gallery w:val="placeholder"/>
        </w:category>
        <w:types>
          <w:type w:val="bbPlcHdr"/>
        </w:types>
        <w:behaviors>
          <w:behavior w:val="content"/>
        </w:behaviors>
        <w:guid w:val="{DC273D6A-A5FA-4DAD-B608-03977D256322}"/>
      </w:docPartPr>
      <w:docPartBody>
        <w:p w:rsidR="00693F66" w:rsidRDefault="00227993" w:rsidP="00227993">
          <w:pPr>
            <w:pStyle w:val="E1886F3DFB744D3E97F08D7E1BC52E853"/>
          </w:pPr>
          <w:r>
            <w:rPr>
              <w:rStyle w:val="Platzhaltertext"/>
            </w:rPr>
            <w:t>Text eingeben</w:t>
          </w:r>
        </w:p>
      </w:docPartBody>
    </w:docPart>
    <w:docPart>
      <w:docPartPr>
        <w:name w:val="D39B918695E04054BCDA8E23C50C2E60"/>
        <w:category>
          <w:name w:val="Allgemein"/>
          <w:gallery w:val="placeholder"/>
        </w:category>
        <w:types>
          <w:type w:val="bbPlcHdr"/>
        </w:types>
        <w:behaviors>
          <w:behavior w:val="content"/>
        </w:behaviors>
        <w:guid w:val="{DFA0535C-7111-4DF5-997A-68FBC69C7F04}"/>
      </w:docPartPr>
      <w:docPartBody>
        <w:p w:rsidR="001B0783" w:rsidRDefault="00033E56" w:rsidP="00033E56">
          <w:pPr>
            <w:pStyle w:val="D39B918695E04054BCDA8E23C50C2E603"/>
          </w:pPr>
          <w:r w:rsidRPr="002A3907">
            <w:rPr>
              <w:lang w:val="fr-CH"/>
            </w:rPr>
            <w:t xml:space="preserve">Nom </w:t>
          </w:r>
          <w:r>
            <w:rPr>
              <w:lang w:val="fr-CH"/>
            </w:rPr>
            <w:t xml:space="preserve">Prénom </w:t>
          </w:r>
          <w:r w:rsidRPr="002A3907">
            <w:rPr>
              <w:lang w:val="fr-CH"/>
            </w:rPr>
            <w:t>de l’agent</w:t>
          </w:r>
          <w:r>
            <w:rPr>
              <w:lang w:val="fr-CH"/>
            </w:rPr>
            <w:t>·</w:t>
          </w:r>
          <w:r w:rsidRPr="002A3907">
            <w:rPr>
              <w:lang w:val="fr-CH"/>
            </w:rPr>
            <w:t>e</w:t>
          </w:r>
        </w:p>
      </w:docPartBody>
    </w:docPart>
    <w:docPart>
      <w:docPartPr>
        <w:name w:val="F7E3962D3B14477DA825B6FD33C87247"/>
        <w:category>
          <w:name w:val="Allgemein"/>
          <w:gallery w:val="placeholder"/>
        </w:category>
        <w:types>
          <w:type w:val="bbPlcHdr"/>
        </w:types>
        <w:behaviors>
          <w:behavior w:val="content"/>
        </w:behaviors>
        <w:guid w:val="{92502C4A-33B9-4313-BBE3-1EF1EA465F32}"/>
      </w:docPartPr>
      <w:docPartBody>
        <w:p w:rsidR="001B0783" w:rsidRDefault="00033E56" w:rsidP="00033E56">
          <w:pPr>
            <w:pStyle w:val="F7E3962D3B14477DA825B6FD33C872472"/>
          </w:pPr>
          <w:r w:rsidRPr="0050271C">
            <w:rPr>
              <w:lang w:val="fr-CH"/>
            </w:rPr>
            <w:t>Saisir le texte</w:t>
          </w:r>
        </w:p>
      </w:docPartBody>
    </w:docPart>
    <w:docPart>
      <w:docPartPr>
        <w:name w:val="84A15990FF954A05AD879FCA3A3A57D8"/>
        <w:category>
          <w:name w:val="Allgemein"/>
          <w:gallery w:val="placeholder"/>
        </w:category>
        <w:types>
          <w:type w:val="bbPlcHdr"/>
        </w:types>
        <w:behaviors>
          <w:behavior w:val="content"/>
        </w:behaviors>
        <w:guid w:val="{A64C5599-27D7-4029-9360-77B6B197D29B}"/>
      </w:docPartPr>
      <w:docPartBody>
        <w:p w:rsidR="001B0783" w:rsidRDefault="00033E56" w:rsidP="00033E56">
          <w:pPr>
            <w:pStyle w:val="84A15990FF954A05AD879FCA3A3A57D82"/>
          </w:pPr>
          <w:r w:rsidRPr="0050271C">
            <w:rPr>
              <w:lang w:val="fr-CH"/>
            </w:rPr>
            <w:t>Saisir le texte</w:t>
          </w:r>
        </w:p>
      </w:docPartBody>
    </w:docPart>
    <w:docPart>
      <w:docPartPr>
        <w:name w:val="2205B9C25A2E40819F6F2F0B93BBA905"/>
        <w:category>
          <w:name w:val="Allgemein"/>
          <w:gallery w:val="placeholder"/>
        </w:category>
        <w:types>
          <w:type w:val="bbPlcHdr"/>
        </w:types>
        <w:behaviors>
          <w:behavior w:val="content"/>
        </w:behaviors>
        <w:guid w:val="{334C42F2-E762-4CB5-A256-FCF5511061CD}"/>
      </w:docPartPr>
      <w:docPartBody>
        <w:p w:rsidR="001B0783" w:rsidRDefault="00033E56" w:rsidP="00033E56">
          <w:pPr>
            <w:pStyle w:val="2205B9C25A2E40819F6F2F0B93BBA9052"/>
          </w:pPr>
          <w:r w:rsidRPr="0050271C">
            <w:rPr>
              <w:lang w:val="fr-CH"/>
            </w:rPr>
            <w:t>Délai</w:t>
          </w:r>
        </w:p>
      </w:docPartBody>
    </w:docPart>
    <w:docPart>
      <w:docPartPr>
        <w:name w:val="5668BB121B8943BA944E7C100BBAD932"/>
        <w:category>
          <w:name w:val="Allgemein"/>
          <w:gallery w:val="placeholder"/>
        </w:category>
        <w:types>
          <w:type w:val="bbPlcHdr"/>
        </w:types>
        <w:behaviors>
          <w:behavior w:val="content"/>
        </w:behaviors>
        <w:guid w:val="{4ABE4EA0-8EE2-423E-9160-A040F3E6BAC6}"/>
      </w:docPartPr>
      <w:docPartBody>
        <w:p w:rsidR="001B0783" w:rsidRDefault="00033E56" w:rsidP="00033E56">
          <w:pPr>
            <w:pStyle w:val="5668BB121B8943BA944E7C100BBAD9322"/>
          </w:pPr>
          <w:r w:rsidRPr="0050271C">
            <w:rPr>
              <w:lang w:val="fr-CH"/>
            </w:rPr>
            <w:t>Saisir le texte</w:t>
          </w:r>
        </w:p>
      </w:docPartBody>
    </w:docPart>
    <w:docPart>
      <w:docPartPr>
        <w:name w:val="9CA1AFE1213D4480B335E525AC355C4A"/>
        <w:category>
          <w:name w:val="Allgemein"/>
          <w:gallery w:val="placeholder"/>
        </w:category>
        <w:types>
          <w:type w:val="bbPlcHdr"/>
        </w:types>
        <w:behaviors>
          <w:behavior w:val="content"/>
        </w:behaviors>
        <w:guid w:val="{A5A212AB-143A-4045-B9F5-DCD7EA4AAB1A}"/>
      </w:docPartPr>
      <w:docPartBody>
        <w:p w:rsidR="001B0783" w:rsidRDefault="00033E56" w:rsidP="00033E56">
          <w:pPr>
            <w:pStyle w:val="9CA1AFE1213D4480B335E525AC355C4A2"/>
          </w:pPr>
          <w:r w:rsidRPr="0050271C">
            <w:rPr>
              <w:lang w:val="fr-CH"/>
            </w:rPr>
            <w:t>Saisir le texte</w:t>
          </w:r>
        </w:p>
      </w:docPartBody>
    </w:docPart>
    <w:docPart>
      <w:docPartPr>
        <w:name w:val="7E721D7DEC274270883B15C60A7EFF84"/>
        <w:category>
          <w:name w:val="Allgemein"/>
          <w:gallery w:val="placeholder"/>
        </w:category>
        <w:types>
          <w:type w:val="bbPlcHdr"/>
        </w:types>
        <w:behaviors>
          <w:behavior w:val="content"/>
        </w:behaviors>
        <w:guid w:val="{4F1056E8-A94E-4F6D-A81C-6C2E6DED88A8}"/>
      </w:docPartPr>
      <w:docPartBody>
        <w:p w:rsidR="001B0783" w:rsidRDefault="00033E56" w:rsidP="00033E56">
          <w:pPr>
            <w:pStyle w:val="7E721D7DEC274270883B15C60A7EFF842"/>
          </w:pPr>
          <w:r w:rsidRPr="0050271C">
            <w:rPr>
              <w:lang w:val="fr-CH"/>
            </w:rPr>
            <w:t>Saisir le texte</w:t>
          </w:r>
        </w:p>
      </w:docPartBody>
    </w:docPart>
    <w:docPart>
      <w:docPartPr>
        <w:name w:val="576B0E52A3784B528CD1554EA2EDF4EC"/>
        <w:category>
          <w:name w:val="Allgemein"/>
          <w:gallery w:val="placeholder"/>
        </w:category>
        <w:types>
          <w:type w:val="bbPlcHdr"/>
        </w:types>
        <w:behaviors>
          <w:behavior w:val="content"/>
        </w:behaviors>
        <w:guid w:val="{5485120F-A7DD-429F-9BEA-45C918923A33}"/>
      </w:docPartPr>
      <w:docPartBody>
        <w:p w:rsidR="001B0783" w:rsidRDefault="00033E56" w:rsidP="00033E56">
          <w:pPr>
            <w:pStyle w:val="576B0E52A3784B528CD1554EA2EDF4EC2"/>
          </w:pPr>
          <w:r w:rsidRPr="0050271C">
            <w:rPr>
              <w:lang w:val="fr-CH"/>
            </w:rPr>
            <w:t>Saisir le texte</w:t>
          </w:r>
        </w:p>
      </w:docPartBody>
    </w:docPart>
    <w:docPart>
      <w:docPartPr>
        <w:name w:val="B9755F9AB13D4A73AA1AE19269424A9E"/>
        <w:category>
          <w:name w:val="Allgemein"/>
          <w:gallery w:val="placeholder"/>
        </w:category>
        <w:types>
          <w:type w:val="bbPlcHdr"/>
        </w:types>
        <w:behaviors>
          <w:behavior w:val="content"/>
        </w:behaviors>
        <w:guid w:val="{B6665B75-CE33-4DFC-B6C0-4203B46BC506}"/>
      </w:docPartPr>
      <w:docPartBody>
        <w:p w:rsidR="001B0783" w:rsidRDefault="00033E56" w:rsidP="00033E56">
          <w:pPr>
            <w:pStyle w:val="B9755F9AB13D4A73AA1AE19269424A9E2"/>
          </w:pPr>
          <w:r w:rsidRPr="0050271C">
            <w:rPr>
              <w:lang w:val="fr-CH"/>
            </w:rPr>
            <w:t>Délai</w:t>
          </w:r>
        </w:p>
      </w:docPartBody>
    </w:docPart>
    <w:docPart>
      <w:docPartPr>
        <w:name w:val="5F7EFEB2C1984CB783B22BFCC45B239E"/>
        <w:category>
          <w:name w:val="Allgemein"/>
          <w:gallery w:val="placeholder"/>
        </w:category>
        <w:types>
          <w:type w:val="bbPlcHdr"/>
        </w:types>
        <w:behaviors>
          <w:behavior w:val="content"/>
        </w:behaviors>
        <w:guid w:val="{61DE5B3D-BC56-4F40-8811-044180219812}"/>
      </w:docPartPr>
      <w:docPartBody>
        <w:p w:rsidR="001B0783" w:rsidRDefault="00033E56" w:rsidP="00033E56">
          <w:pPr>
            <w:pStyle w:val="5F7EFEB2C1984CB783B22BFCC45B239E2"/>
          </w:pPr>
          <w:r w:rsidRPr="0050271C">
            <w:rPr>
              <w:lang w:val="fr-CH"/>
            </w:rPr>
            <w:t>Saisir le texte</w:t>
          </w:r>
        </w:p>
      </w:docPartBody>
    </w:docPart>
    <w:docPart>
      <w:docPartPr>
        <w:name w:val="16C9BC674BC249878D68A861122D32A7"/>
        <w:category>
          <w:name w:val="Allgemein"/>
          <w:gallery w:val="placeholder"/>
        </w:category>
        <w:types>
          <w:type w:val="bbPlcHdr"/>
        </w:types>
        <w:behaviors>
          <w:behavior w:val="content"/>
        </w:behaviors>
        <w:guid w:val="{2B288E6D-892C-49E8-A517-EEEC20B9C1F4}"/>
      </w:docPartPr>
      <w:docPartBody>
        <w:p w:rsidR="001B0783" w:rsidRDefault="00033E56" w:rsidP="00033E56">
          <w:pPr>
            <w:pStyle w:val="16C9BC674BC249878D68A861122D32A72"/>
          </w:pPr>
          <w:r w:rsidRPr="0050271C">
            <w:rPr>
              <w:lang w:val="fr-CH"/>
            </w:rPr>
            <w:t>Saisir le texte</w:t>
          </w:r>
        </w:p>
      </w:docPartBody>
    </w:docPart>
    <w:docPart>
      <w:docPartPr>
        <w:name w:val="CB7F3F36381046AB8264B827728DDF65"/>
        <w:category>
          <w:name w:val="Allgemein"/>
          <w:gallery w:val="placeholder"/>
        </w:category>
        <w:types>
          <w:type w:val="bbPlcHdr"/>
        </w:types>
        <w:behaviors>
          <w:behavior w:val="content"/>
        </w:behaviors>
        <w:guid w:val="{19A66B16-30E3-4616-BCC5-5BDC8D86A00D}"/>
      </w:docPartPr>
      <w:docPartBody>
        <w:p w:rsidR="001B0783" w:rsidRDefault="00033E56" w:rsidP="00033E56">
          <w:pPr>
            <w:pStyle w:val="CB7F3F36381046AB8264B827728DDF652"/>
          </w:pPr>
          <w:r w:rsidRPr="0050271C">
            <w:rPr>
              <w:lang w:val="fr-CH"/>
            </w:rPr>
            <w:t>Saisir le texte</w:t>
          </w:r>
        </w:p>
      </w:docPartBody>
    </w:docPart>
    <w:docPart>
      <w:docPartPr>
        <w:name w:val="1C34B45C350C488DB50227868196399A"/>
        <w:category>
          <w:name w:val="Allgemein"/>
          <w:gallery w:val="placeholder"/>
        </w:category>
        <w:types>
          <w:type w:val="bbPlcHdr"/>
        </w:types>
        <w:behaviors>
          <w:behavior w:val="content"/>
        </w:behaviors>
        <w:guid w:val="{1A84B504-8BEF-4B2C-8829-822AFE78AFC1}"/>
      </w:docPartPr>
      <w:docPartBody>
        <w:p w:rsidR="001B0783" w:rsidRDefault="00033E56" w:rsidP="00033E56">
          <w:pPr>
            <w:pStyle w:val="1C34B45C350C488DB50227868196399A2"/>
          </w:pPr>
          <w:r w:rsidRPr="0050271C">
            <w:rPr>
              <w:lang w:val="fr-CH"/>
            </w:rPr>
            <w:t>Saisir le texte</w:t>
          </w:r>
        </w:p>
      </w:docPartBody>
    </w:docPart>
    <w:docPart>
      <w:docPartPr>
        <w:name w:val="F182361A45504DB4AC1AE4D039DAB90C"/>
        <w:category>
          <w:name w:val="Allgemein"/>
          <w:gallery w:val="placeholder"/>
        </w:category>
        <w:types>
          <w:type w:val="bbPlcHdr"/>
        </w:types>
        <w:behaviors>
          <w:behavior w:val="content"/>
        </w:behaviors>
        <w:guid w:val="{D4018FD6-1D32-4B73-AFC4-FCBECDB7FC14}"/>
      </w:docPartPr>
      <w:docPartBody>
        <w:p w:rsidR="001B0783" w:rsidRDefault="00033E56" w:rsidP="00033E56">
          <w:pPr>
            <w:pStyle w:val="F182361A45504DB4AC1AE4D039DAB90C2"/>
          </w:pPr>
          <w:r w:rsidRPr="0050271C">
            <w:rPr>
              <w:lang w:val="fr-CH"/>
            </w:rPr>
            <w:t>Délai</w:t>
          </w:r>
        </w:p>
      </w:docPartBody>
    </w:docPart>
    <w:docPart>
      <w:docPartPr>
        <w:name w:val="EFF12519F41442119A0A9E1240E05D63"/>
        <w:category>
          <w:name w:val="Allgemein"/>
          <w:gallery w:val="placeholder"/>
        </w:category>
        <w:types>
          <w:type w:val="bbPlcHdr"/>
        </w:types>
        <w:behaviors>
          <w:behavior w:val="content"/>
        </w:behaviors>
        <w:guid w:val="{51A2EAFF-7698-4EE6-89B6-2F0A6DA5523B}"/>
      </w:docPartPr>
      <w:docPartBody>
        <w:p w:rsidR="001B0783" w:rsidRDefault="00033E56" w:rsidP="00033E56">
          <w:pPr>
            <w:pStyle w:val="EFF12519F41442119A0A9E1240E05D632"/>
          </w:pPr>
          <w:r w:rsidRPr="0050271C">
            <w:rPr>
              <w:lang w:val="fr-CH"/>
            </w:rPr>
            <w:t>Saisir le texte</w:t>
          </w:r>
        </w:p>
      </w:docPartBody>
    </w:docPart>
    <w:docPart>
      <w:docPartPr>
        <w:name w:val="F603562A12C243248471C279F045D7E1"/>
        <w:category>
          <w:name w:val="Allgemein"/>
          <w:gallery w:val="placeholder"/>
        </w:category>
        <w:types>
          <w:type w:val="bbPlcHdr"/>
        </w:types>
        <w:behaviors>
          <w:behavior w:val="content"/>
        </w:behaviors>
        <w:guid w:val="{2EDF13C6-ED78-44AE-B6D3-EA0151A6DA50}"/>
      </w:docPartPr>
      <w:docPartBody>
        <w:p w:rsidR="001B0783" w:rsidRDefault="00033E56" w:rsidP="00033E56">
          <w:pPr>
            <w:pStyle w:val="F603562A12C243248471C279F045D7E12"/>
          </w:pPr>
          <w:r w:rsidRPr="0050271C">
            <w:rPr>
              <w:lang w:val="fr-CH"/>
            </w:rPr>
            <w:t>Saisir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8A1"/>
    <w:rsid w:val="00033E56"/>
    <w:rsid w:val="000D2E20"/>
    <w:rsid w:val="001678A1"/>
    <w:rsid w:val="001B0783"/>
    <w:rsid w:val="00227993"/>
    <w:rsid w:val="00693F66"/>
    <w:rsid w:val="00F363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33E56"/>
    <w:rPr>
      <w:vanish w:val="0"/>
      <w:color w:val="auto"/>
    </w:rPr>
  </w:style>
  <w:style w:type="paragraph" w:customStyle="1" w:styleId="2B5423ACD3CE4ECEB21C07826E2F2839">
    <w:name w:val="2B5423ACD3CE4ECEB21C07826E2F2839"/>
  </w:style>
  <w:style w:type="paragraph" w:customStyle="1" w:styleId="D9B5BD71EBFE41BF8A7F1FC12482FF48">
    <w:name w:val="D9B5BD71EBFE41BF8A7F1FC12482FF48"/>
  </w:style>
  <w:style w:type="paragraph" w:customStyle="1" w:styleId="F3A56B4BAB234E468BAA63759F93A973">
    <w:name w:val="F3A56B4BAB234E468BAA63759F93A973"/>
  </w:style>
  <w:style w:type="paragraph" w:customStyle="1" w:styleId="127B3DF206994426876180FFC97599C4">
    <w:name w:val="127B3DF206994426876180FFC97599C4"/>
  </w:style>
  <w:style w:type="paragraph" w:customStyle="1" w:styleId="548AE826788740E9B0E26F900924B21C">
    <w:name w:val="548AE826788740E9B0E26F900924B21C"/>
  </w:style>
  <w:style w:type="paragraph" w:customStyle="1" w:styleId="3D0197D7B9B64B828696466C5406B067">
    <w:name w:val="3D0197D7B9B64B828696466C5406B067"/>
  </w:style>
  <w:style w:type="paragraph" w:customStyle="1" w:styleId="F82115243D0D463A94A323A91FF652C0">
    <w:name w:val="F82115243D0D463A94A323A91FF652C0"/>
  </w:style>
  <w:style w:type="paragraph" w:customStyle="1" w:styleId="6FBB552FF674465891298FD8B2474E74">
    <w:name w:val="6FBB552FF674465891298FD8B2474E74"/>
  </w:style>
  <w:style w:type="paragraph" w:customStyle="1" w:styleId="22A7025513D04AC09FB2B89AAEC6C61C">
    <w:name w:val="22A7025513D04AC09FB2B89AAEC6C61C"/>
  </w:style>
  <w:style w:type="paragraph" w:customStyle="1" w:styleId="E699CD4279BA425FBB94838966F2A2CD">
    <w:name w:val="E699CD4279BA425FBB94838966F2A2CD"/>
  </w:style>
  <w:style w:type="paragraph" w:customStyle="1" w:styleId="49B6064A68A1436B82B11BEDB8976B8B">
    <w:name w:val="49B6064A68A1436B82B11BEDB8976B8B"/>
  </w:style>
  <w:style w:type="paragraph" w:customStyle="1" w:styleId="E61C5FBDC20E46FA995FFFA106B3DC7D">
    <w:name w:val="E61C5FBDC20E46FA995FFFA106B3DC7D"/>
  </w:style>
  <w:style w:type="paragraph" w:customStyle="1" w:styleId="942B0752FDD74D9199CEF56DEEF0CA91">
    <w:name w:val="942B0752FDD74D9199CEF56DEEF0CA91"/>
  </w:style>
  <w:style w:type="paragraph" w:customStyle="1" w:styleId="9C9EE16A735D40279CAE20410E674960">
    <w:name w:val="9C9EE16A735D40279CAE20410E674960"/>
  </w:style>
  <w:style w:type="paragraph" w:customStyle="1" w:styleId="37FB062B1D6A4EA2BF9421B26BF39357">
    <w:name w:val="37FB062B1D6A4EA2BF9421B26BF39357"/>
  </w:style>
  <w:style w:type="paragraph" w:customStyle="1" w:styleId="E645FE9F2F224EE6A331DBEB2DCA1130">
    <w:name w:val="E645FE9F2F224EE6A331DBEB2DCA1130"/>
  </w:style>
  <w:style w:type="paragraph" w:customStyle="1" w:styleId="A7A326DE7B6C48498E877F2F1544EA27">
    <w:name w:val="A7A326DE7B6C48498E877F2F1544EA27"/>
  </w:style>
  <w:style w:type="paragraph" w:customStyle="1" w:styleId="73F8B86BEB3C4EEF8F7D5C5FAD5CB01D">
    <w:name w:val="73F8B86BEB3C4EEF8F7D5C5FAD5CB01D"/>
  </w:style>
  <w:style w:type="paragraph" w:customStyle="1" w:styleId="DFB4DE34CEC5444FBEDBC11D6114FAAC">
    <w:name w:val="DFB4DE34CEC5444FBEDBC11D6114FAAC"/>
  </w:style>
  <w:style w:type="paragraph" w:customStyle="1" w:styleId="BE54A59737804421962BB10D73A5B7DC">
    <w:name w:val="BE54A59737804421962BB10D73A5B7DC"/>
  </w:style>
  <w:style w:type="paragraph" w:customStyle="1" w:styleId="0898FB390C384779B45FFE7358944AEA">
    <w:name w:val="0898FB390C384779B45FFE7358944AEA"/>
  </w:style>
  <w:style w:type="paragraph" w:customStyle="1" w:styleId="45717192E6DF4FAE9E87B407B22E06E4">
    <w:name w:val="45717192E6DF4FAE9E87B407B22E06E4"/>
  </w:style>
  <w:style w:type="paragraph" w:customStyle="1" w:styleId="1A4D74CDE46D486EB9B80F77B145205F">
    <w:name w:val="1A4D74CDE46D486EB9B80F77B145205F"/>
  </w:style>
  <w:style w:type="paragraph" w:customStyle="1" w:styleId="25707434F7A345EF870136617130C935">
    <w:name w:val="25707434F7A345EF870136617130C935"/>
  </w:style>
  <w:style w:type="paragraph" w:customStyle="1" w:styleId="96046831CDBB494B8D9D688478096053">
    <w:name w:val="96046831CDBB494B8D9D688478096053"/>
  </w:style>
  <w:style w:type="paragraph" w:customStyle="1" w:styleId="271105266C214E808D9136BB98A31CCC">
    <w:name w:val="271105266C214E808D9136BB98A31CCC"/>
  </w:style>
  <w:style w:type="paragraph" w:customStyle="1" w:styleId="0EC65534272F4C7AA33CFE620A6133EE">
    <w:name w:val="0EC65534272F4C7AA33CFE620A6133EE"/>
  </w:style>
  <w:style w:type="paragraph" w:customStyle="1" w:styleId="9E1038D9869345799AD2702BC529E877">
    <w:name w:val="9E1038D9869345799AD2702BC529E877"/>
  </w:style>
  <w:style w:type="paragraph" w:customStyle="1" w:styleId="8A4B6D06F6ED445BA4B42CBAB3B9E651">
    <w:name w:val="8A4B6D06F6ED445BA4B42CBAB3B9E651"/>
  </w:style>
  <w:style w:type="paragraph" w:customStyle="1" w:styleId="B8BC6B52C0D2416486CF4B8567A8A6F1">
    <w:name w:val="B8BC6B52C0D2416486CF4B8567A8A6F1"/>
  </w:style>
  <w:style w:type="paragraph" w:customStyle="1" w:styleId="0B18BE152E0D43029E6FE91537546014">
    <w:name w:val="0B18BE152E0D43029E6FE91537546014"/>
  </w:style>
  <w:style w:type="paragraph" w:customStyle="1" w:styleId="9EB72112A55B4692B39F4D3D753063B9">
    <w:name w:val="9EB72112A55B4692B39F4D3D753063B9"/>
  </w:style>
  <w:style w:type="paragraph" w:customStyle="1" w:styleId="815A6D3D61824D22B17E482D0437B035">
    <w:name w:val="815A6D3D61824D22B17E482D0437B035"/>
  </w:style>
  <w:style w:type="paragraph" w:customStyle="1" w:styleId="01C0F2DC0D194B14B69FDF53444E196F">
    <w:name w:val="01C0F2DC0D194B14B69FDF53444E196F"/>
  </w:style>
  <w:style w:type="paragraph" w:customStyle="1" w:styleId="97D2BC21E7F24125ADEC2C81B4F3A55F">
    <w:name w:val="97D2BC21E7F24125ADEC2C81B4F3A55F"/>
  </w:style>
  <w:style w:type="paragraph" w:customStyle="1" w:styleId="87AF665CD5844B76A82F2C527A55FD36">
    <w:name w:val="87AF665CD5844B76A82F2C527A55FD36"/>
  </w:style>
  <w:style w:type="paragraph" w:customStyle="1" w:styleId="E1254C45ACDD488AAB24F2912A93B7AC">
    <w:name w:val="E1254C45ACDD488AAB24F2912A93B7AC"/>
  </w:style>
  <w:style w:type="paragraph" w:customStyle="1" w:styleId="91ABAE36878D4D30B7A50D053A76D944">
    <w:name w:val="91ABAE36878D4D30B7A50D053A76D944"/>
  </w:style>
  <w:style w:type="paragraph" w:customStyle="1" w:styleId="68133032A28D47AA9E193C4AB6813ADF">
    <w:name w:val="68133032A28D47AA9E193C4AB6813ADF"/>
  </w:style>
  <w:style w:type="paragraph" w:customStyle="1" w:styleId="3D6FD8817B5646A8B4B63F2F5F4A1102">
    <w:name w:val="3D6FD8817B5646A8B4B63F2F5F4A1102"/>
  </w:style>
  <w:style w:type="paragraph" w:customStyle="1" w:styleId="36EBA47A2EC64746A08266E228F8A65C">
    <w:name w:val="36EBA47A2EC64746A08266E228F8A65C"/>
  </w:style>
  <w:style w:type="paragraph" w:customStyle="1" w:styleId="8A7983A234D848D6AB39BCD118C60F64">
    <w:name w:val="8A7983A234D848D6AB39BCD118C60F64"/>
  </w:style>
  <w:style w:type="paragraph" w:customStyle="1" w:styleId="E4A82537F1B748F5943997BB960D1788">
    <w:name w:val="E4A82537F1B748F5943997BB960D1788"/>
  </w:style>
  <w:style w:type="paragraph" w:customStyle="1" w:styleId="7322D3E35B37444B983C4CB798021D7F">
    <w:name w:val="7322D3E35B37444B983C4CB798021D7F"/>
  </w:style>
  <w:style w:type="paragraph" w:customStyle="1" w:styleId="EDF4CD9EFCA74919A4172551E2C6D834">
    <w:name w:val="EDF4CD9EFCA74919A4172551E2C6D834"/>
  </w:style>
  <w:style w:type="paragraph" w:customStyle="1" w:styleId="1238EB9CB53D400CADF968A611B6EA33">
    <w:name w:val="1238EB9CB53D400CADF968A611B6EA33"/>
  </w:style>
  <w:style w:type="paragraph" w:customStyle="1" w:styleId="0F7FC6919F7A4666A19DF3D64B1F4D92">
    <w:name w:val="0F7FC6919F7A4666A19DF3D64B1F4D92"/>
  </w:style>
  <w:style w:type="paragraph" w:customStyle="1" w:styleId="AE7663BB4F144C1187700DAC220D3CEE">
    <w:name w:val="AE7663BB4F144C1187700DAC220D3CEE"/>
  </w:style>
  <w:style w:type="paragraph" w:customStyle="1" w:styleId="8858A240F002414CB7FD32CB194B6BF1">
    <w:name w:val="8858A240F002414CB7FD32CB194B6BF1"/>
  </w:style>
  <w:style w:type="paragraph" w:customStyle="1" w:styleId="899F6296BE574F98863662A9183EEC6B">
    <w:name w:val="899F6296BE574F98863662A9183EEC6B"/>
  </w:style>
  <w:style w:type="paragraph" w:customStyle="1" w:styleId="E6DD2AAF43D34F9BB70711F30B778B15">
    <w:name w:val="E6DD2AAF43D34F9BB70711F30B778B15"/>
  </w:style>
  <w:style w:type="paragraph" w:customStyle="1" w:styleId="6C4A9242C9824479A6515B397ADC15C6">
    <w:name w:val="6C4A9242C9824479A6515B397ADC15C6"/>
  </w:style>
  <w:style w:type="paragraph" w:customStyle="1" w:styleId="2645BD6999CA4A5AAF57DEF97EC313FF">
    <w:name w:val="2645BD6999CA4A5AAF57DEF97EC313FF"/>
  </w:style>
  <w:style w:type="paragraph" w:customStyle="1" w:styleId="2F1A6074C23341E5A37EEDF6361D1404">
    <w:name w:val="2F1A6074C23341E5A37EEDF6361D1404"/>
  </w:style>
  <w:style w:type="paragraph" w:customStyle="1" w:styleId="4DB59928FF8644089D69A3D926984B77">
    <w:name w:val="4DB59928FF8644089D69A3D926984B77"/>
  </w:style>
  <w:style w:type="paragraph" w:customStyle="1" w:styleId="84B35F7C544346BE8E1F55B2AE1AF08C">
    <w:name w:val="84B35F7C544346BE8E1F55B2AE1AF08C"/>
  </w:style>
  <w:style w:type="paragraph" w:customStyle="1" w:styleId="B92E9FC715AE48D691476AD7837023F2">
    <w:name w:val="B92E9FC715AE48D691476AD7837023F2"/>
  </w:style>
  <w:style w:type="paragraph" w:customStyle="1" w:styleId="BF07F6E283E046EFA0D2B3036C537A0C">
    <w:name w:val="BF07F6E283E046EFA0D2B3036C537A0C"/>
  </w:style>
  <w:style w:type="paragraph" w:customStyle="1" w:styleId="D69311735386430C9AF6B86E236B9468">
    <w:name w:val="D69311735386430C9AF6B86E236B9468"/>
  </w:style>
  <w:style w:type="paragraph" w:customStyle="1" w:styleId="CED9E365F1CB44FEB2BA5340670D1855">
    <w:name w:val="CED9E365F1CB44FEB2BA5340670D1855"/>
  </w:style>
  <w:style w:type="paragraph" w:customStyle="1" w:styleId="54E6DC7719F5450BA0E85FB40CB82789">
    <w:name w:val="54E6DC7719F5450BA0E85FB40CB82789"/>
  </w:style>
  <w:style w:type="paragraph" w:customStyle="1" w:styleId="0906D8B785514D02B56CD1610604C662">
    <w:name w:val="0906D8B785514D02B56CD1610604C662"/>
  </w:style>
  <w:style w:type="paragraph" w:customStyle="1" w:styleId="4197CF31768A4612ADA06F81C73118FE">
    <w:name w:val="4197CF31768A4612ADA06F81C73118FE"/>
  </w:style>
  <w:style w:type="paragraph" w:customStyle="1" w:styleId="45AEE0F85B924B36985B764D938195E3">
    <w:name w:val="45AEE0F85B924B36985B764D938195E3"/>
  </w:style>
  <w:style w:type="paragraph" w:customStyle="1" w:styleId="010AEECF5E9F46ED91000754D3D1E69A">
    <w:name w:val="010AEECF5E9F46ED91000754D3D1E69A"/>
  </w:style>
  <w:style w:type="paragraph" w:customStyle="1" w:styleId="B00137525DA64CC6A8761C03D4C236E6">
    <w:name w:val="B00137525DA64CC6A8761C03D4C236E6"/>
  </w:style>
  <w:style w:type="paragraph" w:customStyle="1" w:styleId="D7ACE6F582C44621B780C9944A782569">
    <w:name w:val="D7ACE6F582C44621B780C9944A782569"/>
    <w:rsid w:val="001678A1"/>
  </w:style>
  <w:style w:type="paragraph" w:customStyle="1" w:styleId="50DAC02D4B634CF797CFD7318D4C32DC">
    <w:name w:val="50DAC02D4B634CF797CFD7318D4C32DC"/>
    <w:rsid w:val="001678A1"/>
  </w:style>
  <w:style w:type="paragraph" w:customStyle="1" w:styleId="58F76191FBB942EBA683926D978819DC">
    <w:name w:val="58F76191FBB942EBA683926D978819DC"/>
    <w:rsid w:val="001678A1"/>
  </w:style>
  <w:style w:type="paragraph" w:customStyle="1" w:styleId="CF48EF4411CF4BF6A40033883AC7615A">
    <w:name w:val="CF48EF4411CF4BF6A40033883AC7615A"/>
    <w:rsid w:val="001678A1"/>
  </w:style>
  <w:style w:type="paragraph" w:customStyle="1" w:styleId="5C35938E77F34923997FC87C3BEAC75E">
    <w:name w:val="5C35938E77F34923997FC87C3BEAC75E"/>
    <w:rsid w:val="001678A1"/>
  </w:style>
  <w:style w:type="paragraph" w:customStyle="1" w:styleId="ECBDAC402C3C45E9A7153B45F7C9D071">
    <w:name w:val="ECBDAC402C3C45E9A7153B45F7C9D071"/>
    <w:rsid w:val="001678A1"/>
  </w:style>
  <w:style w:type="paragraph" w:customStyle="1" w:styleId="8333E7A4280D473EBB652886F9928C48">
    <w:name w:val="8333E7A4280D473EBB652886F9928C48"/>
    <w:rsid w:val="001678A1"/>
  </w:style>
  <w:style w:type="paragraph" w:customStyle="1" w:styleId="742BBF8CA3D445B3A7E0824B6AB49EB9">
    <w:name w:val="742BBF8CA3D445B3A7E0824B6AB49EB9"/>
    <w:rsid w:val="001678A1"/>
  </w:style>
  <w:style w:type="paragraph" w:customStyle="1" w:styleId="40035B8F019640B5997FF2081ACE0D28">
    <w:name w:val="40035B8F019640B5997FF2081ACE0D28"/>
    <w:rsid w:val="001678A1"/>
  </w:style>
  <w:style w:type="paragraph" w:customStyle="1" w:styleId="8F092BB95D8A40029A5C2547F97006BC">
    <w:name w:val="8F092BB95D8A40029A5C2547F97006BC"/>
    <w:rsid w:val="001678A1"/>
  </w:style>
  <w:style w:type="paragraph" w:customStyle="1" w:styleId="6B31B476D35A4C888B7BAC5B2EE598EA">
    <w:name w:val="6B31B476D35A4C888B7BAC5B2EE598EA"/>
    <w:rsid w:val="001678A1"/>
  </w:style>
  <w:style w:type="paragraph" w:customStyle="1" w:styleId="59A1A3EC3386463C9A0DD95160F18994">
    <w:name w:val="59A1A3EC3386463C9A0DD95160F18994"/>
    <w:rsid w:val="001678A1"/>
  </w:style>
  <w:style w:type="paragraph" w:customStyle="1" w:styleId="EB438C7AC6E443E0AAD251CE56A4E88D">
    <w:name w:val="EB438C7AC6E443E0AAD251CE56A4E88D"/>
    <w:rsid w:val="001678A1"/>
  </w:style>
  <w:style w:type="paragraph" w:customStyle="1" w:styleId="4780D84DAF5448EBBA2725970CBB8D25">
    <w:name w:val="4780D84DAF5448EBBA2725970CBB8D25"/>
    <w:rsid w:val="001678A1"/>
  </w:style>
  <w:style w:type="paragraph" w:customStyle="1" w:styleId="553E7D2646BB4EEEB000993EC4FECC4F">
    <w:name w:val="553E7D2646BB4EEEB000993EC4FECC4F"/>
    <w:rsid w:val="001678A1"/>
  </w:style>
  <w:style w:type="paragraph" w:customStyle="1" w:styleId="A089122BD2EE49B79473FD4AE756940D">
    <w:name w:val="A089122BD2EE49B79473FD4AE756940D"/>
    <w:rsid w:val="001678A1"/>
  </w:style>
  <w:style w:type="paragraph" w:customStyle="1" w:styleId="45A8A4629D1E4214BEFF176C1C1A4721">
    <w:name w:val="45A8A4629D1E4214BEFF176C1C1A4721"/>
    <w:rsid w:val="001678A1"/>
  </w:style>
  <w:style w:type="paragraph" w:customStyle="1" w:styleId="32046774C9734FA391CC0C54A4093862">
    <w:name w:val="32046774C9734FA391CC0C54A4093862"/>
    <w:rsid w:val="001678A1"/>
  </w:style>
  <w:style w:type="paragraph" w:customStyle="1" w:styleId="34FCFAEFBA7246A6BDA48442F6DF319E">
    <w:name w:val="34FCFAEFBA7246A6BDA48442F6DF319E"/>
    <w:rsid w:val="001678A1"/>
  </w:style>
  <w:style w:type="paragraph" w:customStyle="1" w:styleId="E1886F3DFB744D3E97F08D7E1BC52E85">
    <w:name w:val="E1886F3DFB744D3E97F08D7E1BC52E85"/>
    <w:rsid w:val="001678A1"/>
  </w:style>
  <w:style w:type="paragraph" w:customStyle="1" w:styleId="D9B5BD71EBFE41BF8A7F1FC12482FF481">
    <w:name w:val="D9B5BD71EBFE41BF8A7F1FC12482FF481"/>
    <w:rsid w:val="00227993"/>
    <w:pPr>
      <w:spacing w:after="0" w:line="215" w:lineRule="atLeast"/>
    </w:pPr>
    <w:rPr>
      <w:rFonts w:eastAsiaTheme="minorHAnsi" w:cs="System"/>
      <w:bCs/>
      <w:spacing w:val="2"/>
      <w:sz w:val="17"/>
      <w:lang w:eastAsia="en-US"/>
    </w:rPr>
  </w:style>
  <w:style w:type="paragraph" w:customStyle="1" w:styleId="F3A56B4BAB234E468BAA63759F93A9731">
    <w:name w:val="F3A56B4BAB234E468BAA63759F93A9731"/>
    <w:rsid w:val="00227993"/>
    <w:pPr>
      <w:spacing w:after="0" w:line="215" w:lineRule="atLeast"/>
    </w:pPr>
    <w:rPr>
      <w:rFonts w:eastAsiaTheme="minorHAnsi" w:cs="System"/>
      <w:bCs/>
      <w:spacing w:val="2"/>
      <w:sz w:val="17"/>
      <w:lang w:eastAsia="en-US"/>
    </w:rPr>
  </w:style>
  <w:style w:type="paragraph" w:customStyle="1" w:styleId="127B3DF206994426876180FFC97599C41">
    <w:name w:val="127B3DF206994426876180FFC97599C41"/>
    <w:rsid w:val="00227993"/>
    <w:pPr>
      <w:spacing w:after="0" w:line="215" w:lineRule="atLeast"/>
    </w:pPr>
    <w:rPr>
      <w:rFonts w:eastAsiaTheme="minorHAnsi" w:cs="System"/>
      <w:bCs/>
      <w:spacing w:val="2"/>
      <w:sz w:val="17"/>
      <w:lang w:eastAsia="en-US"/>
    </w:rPr>
  </w:style>
  <w:style w:type="paragraph" w:customStyle="1" w:styleId="548AE826788740E9B0E26F900924B21C1">
    <w:name w:val="548AE826788740E9B0E26F900924B21C1"/>
    <w:rsid w:val="00227993"/>
    <w:pPr>
      <w:spacing w:after="0" w:line="215" w:lineRule="atLeast"/>
    </w:pPr>
    <w:rPr>
      <w:rFonts w:eastAsiaTheme="minorHAnsi" w:cs="System"/>
      <w:bCs/>
      <w:spacing w:val="2"/>
      <w:sz w:val="17"/>
      <w:lang w:eastAsia="en-US"/>
    </w:rPr>
  </w:style>
  <w:style w:type="paragraph" w:customStyle="1" w:styleId="3D0197D7B9B64B828696466C5406B0671">
    <w:name w:val="3D0197D7B9B64B828696466C5406B0671"/>
    <w:rsid w:val="00227993"/>
    <w:pPr>
      <w:spacing w:after="0" w:line="215" w:lineRule="atLeast"/>
    </w:pPr>
    <w:rPr>
      <w:rFonts w:eastAsiaTheme="minorHAnsi" w:cs="System"/>
      <w:bCs/>
      <w:spacing w:val="2"/>
      <w:sz w:val="17"/>
      <w:lang w:eastAsia="en-US"/>
    </w:rPr>
  </w:style>
  <w:style w:type="paragraph" w:customStyle="1" w:styleId="D7ACE6F582C44621B780C9944A7825691">
    <w:name w:val="D7ACE6F582C44621B780C9944A7825691"/>
    <w:rsid w:val="00227993"/>
    <w:pPr>
      <w:spacing w:after="0" w:line="270" w:lineRule="atLeast"/>
    </w:pPr>
    <w:rPr>
      <w:rFonts w:eastAsiaTheme="minorHAnsi" w:cs="System"/>
      <w:bCs/>
      <w:spacing w:val="2"/>
      <w:sz w:val="21"/>
      <w:lang w:eastAsia="en-US"/>
    </w:rPr>
  </w:style>
  <w:style w:type="paragraph" w:customStyle="1" w:styleId="50DAC02D4B634CF797CFD7318D4C32DC1">
    <w:name w:val="50DAC02D4B634CF797CFD7318D4C32DC1"/>
    <w:rsid w:val="00227993"/>
    <w:pPr>
      <w:spacing w:after="0" w:line="270" w:lineRule="atLeast"/>
    </w:pPr>
    <w:rPr>
      <w:rFonts w:eastAsiaTheme="minorHAnsi" w:cs="System"/>
      <w:bCs/>
      <w:spacing w:val="2"/>
      <w:sz w:val="21"/>
      <w:lang w:eastAsia="en-US"/>
    </w:rPr>
  </w:style>
  <w:style w:type="paragraph" w:customStyle="1" w:styleId="CF48EF4411CF4BF6A40033883AC7615A1">
    <w:name w:val="CF48EF4411CF4BF6A40033883AC7615A1"/>
    <w:rsid w:val="00227993"/>
    <w:pPr>
      <w:spacing w:after="0" w:line="270" w:lineRule="atLeast"/>
    </w:pPr>
    <w:rPr>
      <w:rFonts w:eastAsiaTheme="minorHAnsi" w:cs="System"/>
      <w:bCs/>
      <w:spacing w:val="2"/>
      <w:sz w:val="21"/>
      <w:lang w:eastAsia="en-US"/>
    </w:rPr>
  </w:style>
  <w:style w:type="paragraph" w:customStyle="1" w:styleId="5C35938E77F34923997FC87C3BEAC75E1">
    <w:name w:val="5C35938E77F34923997FC87C3BEAC75E1"/>
    <w:rsid w:val="00227993"/>
    <w:pPr>
      <w:spacing w:after="0" w:line="270" w:lineRule="atLeast"/>
    </w:pPr>
    <w:rPr>
      <w:rFonts w:eastAsiaTheme="minorHAnsi" w:cs="System"/>
      <w:bCs/>
      <w:spacing w:val="2"/>
      <w:sz w:val="21"/>
      <w:lang w:eastAsia="en-US"/>
    </w:rPr>
  </w:style>
  <w:style w:type="paragraph" w:customStyle="1" w:styleId="BF07F6E283E046EFA0D2B3036C537A0C1">
    <w:name w:val="BF07F6E283E046EFA0D2B3036C537A0C1"/>
    <w:rsid w:val="00227993"/>
    <w:pPr>
      <w:spacing w:after="0" w:line="270" w:lineRule="atLeast"/>
    </w:pPr>
    <w:rPr>
      <w:rFonts w:eastAsiaTheme="minorHAnsi" w:cs="System"/>
      <w:bCs/>
      <w:spacing w:val="2"/>
      <w:sz w:val="21"/>
      <w:lang w:eastAsia="en-US"/>
    </w:rPr>
  </w:style>
  <w:style w:type="paragraph" w:customStyle="1" w:styleId="32046774C9734FA391CC0C54A40938621">
    <w:name w:val="32046774C9734FA391CC0C54A40938621"/>
    <w:rsid w:val="00227993"/>
    <w:pPr>
      <w:spacing w:after="0" w:line="270" w:lineRule="atLeast"/>
    </w:pPr>
    <w:rPr>
      <w:rFonts w:eastAsiaTheme="minorHAnsi" w:cs="System"/>
      <w:bCs/>
      <w:spacing w:val="2"/>
      <w:sz w:val="21"/>
      <w:lang w:eastAsia="en-US"/>
    </w:rPr>
  </w:style>
  <w:style w:type="paragraph" w:customStyle="1" w:styleId="D69311735386430C9AF6B86E236B94681">
    <w:name w:val="D69311735386430C9AF6B86E236B94681"/>
    <w:rsid w:val="00227993"/>
    <w:pPr>
      <w:spacing w:after="0" w:line="270" w:lineRule="atLeast"/>
    </w:pPr>
    <w:rPr>
      <w:rFonts w:eastAsiaTheme="minorHAnsi" w:cs="System"/>
      <w:bCs/>
      <w:spacing w:val="2"/>
      <w:sz w:val="21"/>
      <w:lang w:eastAsia="en-US"/>
    </w:rPr>
  </w:style>
  <w:style w:type="paragraph" w:customStyle="1" w:styleId="34FCFAEFBA7246A6BDA48442F6DF319E1">
    <w:name w:val="34FCFAEFBA7246A6BDA48442F6DF319E1"/>
    <w:rsid w:val="00227993"/>
    <w:pPr>
      <w:spacing w:after="0" w:line="270" w:lineRule="atLeast"/>
    </w:pPr>
    <w:rPr>
      <w:rFonts w:eastAsiaTheme="minorHAnsi" w:cs="System"/>
      <w:bCs/>
      <w:spacing w:val="2"/>
      <w:sz w:val="21"/>
      <w:lang w:eastAsia="en-US"/>
    </w:rPr>
  </w:style>
  <w:style w:type="paragraph" w:customStyle="1" w:styleId="E1886F3DFB744D3E97F08D7E1BC52E851">
    <w:name w:val="E1886F3DFB744D3E97F08D7E1BC52E851"/>
    <w:rsid w:val="00227993"/>
    <w:pPr>
      <w:spacing w:after="0" w:line="270" w:lineRule="atLeast"/>
    </w:pPr>
    <w:rPr>
      <w:rFonts w:eastAsiaTheme="minorHAnsi" w:cs="System"/>
      <w:bCs/>
      <w:spacing w:val="2"/>
      <w:sz w:val="21"/>
      <w:lang w:eastAsia="en-US"/>
    </w:rPr>
  </w:style>
  <w:style w:type="paragraph" w:customStyle="1" w:styleId="0906D8B785514D02B56CD1610604C6621">
    <w:name w:val="0906D8B785514D02B56CD1610604C6621"/>
    <w:rsid w:val="00227993"/>
    <w:pPr>
      <w:spacing w:after="0" w:line="215" w:lineRule="atLeast"/>
      <w:ind w:left="112"/>
    </w:pPr>
    <w:rPr>
      <w:rFonts w:eastAsiaTheme="minorHAnsi" w:cs="font1482"/>
      <w:spacing w:val="2"/>
      <w:sz w:val="21"/>
      <w:lang w:eastAsia="en-US"/>
    </w:rPr>
  </w:style>
  <w:style w:type="paragraph" w:customStyle="1" w:styleId="4197CF31768A4612ADA06F81C73118FE1">
    <w:name w:val="4197CF31768A4612ADA06F81C73118FE1"/>
    <w:rsid w:val="00227993"/>
    <w:pPr>
      <w:spacing w:after="0" w:line="215" w:lineRule="atLeast"/>
      <w:ind w:left="112"/>
    </w:pPr>
    <w:rPr>
      <w:rFonts w:eastAsiaTheme="minorHAnsi" w:cs="font1482"/>
      <w:spacing w:val="2"/>
      <w:sz w:val="21"/>
      <w:lang w:eastAsia="en-US"/>
    </w:rPr>
  </w:style>
  <w:style w:type="paragraph" w:customStyle="1" w:styleId="45AEE0F85B924B36985B764D938195E31">
    <w:name w:val="45AEE0F85B924B36985B764D938195E31"/>
    <w:rsid w:val="00227993"/>
    <w:pPr>
      <w:spacing w:after="0" w:line="215" w:lineRule="atLeast"/>
      <w:ind w:left="112"/>
    </w:pPr>
    <w:rPr>
      <w:rFonts w:eastAsiaTheme="minorHAnsi" w:cs="font1482"/>
      <w:spacing w:val="2"/>
      <w:sz w:val="21"/>
      <w:lang w:eastAsia="en-US"/>
    </w:rPr>
  </w:style>
  <w:style w:type="paragraph" w:customStyle="1" w:styleId="010AEECF5E9F46ED91000754D3D1E69A1">
    <w:name w:val="010AEECF5E9F46ED91000754D3D1E69A1"/>
    <w:rsid w:val="00227993"/>
    <w:pPr>
      <w:spacing w:after="0" w:line="215" w:lineRule="atLeast"/>
      <w:ind w:left="112"/>
    </w:pPr>
    <w:rPr>
      <w:rFonts w:eastAsiaTheme="minorHAnsi" w:cs="font1482"/>
      <w:spacing w:val="2"/>
      <w:sz w:val="21"/>
      <w:lang w:eastAsia="en-US"/>
    </w:rPr>
  </w:style>
  <w:style w:type="paragraph" w:customStyle="1" w:styleId="B00137525DA64CC6A8761C03D4C236E61">
    <w:name w:val="B00137525DA64CC6A8761C03D4C236E61"/>
    <w:rsid w:val="00227993"/>
    <w:pPr>
      <w:spacing w:after="0" w:line="215" w:lineRule="atLeast"/>
      <w:ind w:left="112"/>
    </w:pPr>
    <w:rPr>
      <w:rFonts w:eastAsiaTheme="minorHAnsi" w:cs="font1482"/>
      <w:spacing w:val="2"/>
      <w:sz w:val="21"/>
      <w:lang w:eastAsia="en-US"/>
    </w:rPr>
  </w:style>
  <w:style w:type="paragraph" w:customStyle="1" w:styleId="D9B5BD71EBFE41BF8A7F1FC12482FF482">
    <w:name w:val="D9B5BD71EBFE41BF8A7F1FC12482FF482"/>
    <w:rsid w:val="00227993"/>
    <w:pPr>
      <w:spacing w:after="0" w:line="215" w:lineRule="atLeast"/>
    </w:pPr>
    <w:rPr>
      <w:rFonts w:eastAsiaTheme="minorHAnsi" w:cs="System"/>
      <w:bCs/>
      <w:spacing w:val="2"/>
      <w:sz w:val="17"/>
      <w:lang w:eastAsia="en-US"/>
    </w:rPr>
  </w:style>
  <w:style w:type="paragraph" w:customStyle="1" w:styleId="F3A56B4BAB234E468BAA63759F93A9732">
    <w:name w:val="F3A56B4BAB234E468BAA63759F93A9732"/>
    <w:rsid w:val="00227993"/>
    <w:pPr>
      <w:spacing w:after="0" w:line="215" w:lineRule="atLeast"/>
    </w:pPr>
    <w:rPr>
      <w:rFonts w:eastAsiaTheme="minorHAnsi" w:cs="System"/>
      <w:bCs/>
      <w:spacing w:val="2"/>
      <w:sz w:val="17"/>
      <w:lang w:eastAsia="en-US"/>
    </w:rPr>
  </w:style>
  <w:style w:type="paragraph" w:customStyle="1" w:styleId="127B3DF206994426876180FFC97599C42">
    <w:name w:val="127B3DF206994426876180FFC97599C42"/>
    <w:rsid w:val="00227993"/>
    <w:pPr>
      <w:spacing w:after="0" w:line="215" w:lineRule="atLeast"/>
    </w:pPr>
    <w:rPr>
      <w:rFonts w:eastAsiaTheme="minorHAnsi" w:cs="System"/>
      <w:bCs/>
      <w:spacing w:val="2"/>
      <w:sz w:val="17"/>
      <w:lang w:eastAsia="en-US"/>
    </w:rPr>
  </w:style>
  <w:style w:type="paragraph" w:customStyle="1" w:styleId="D7ACE6F582C44621B780C9944A7825692">
    <w:name w:val="D7ACE6F582C44621B780C9944A7825692"/>
    <w:rsid w:val="00227993"/>
    <w:pPr>
      <w:spacing w:after="0" w:line="270" w:lineRule="atLeast"/>
    </w:pPr>
    <w:rPr>
      <w:rFonts w:eastAsiaTheme="minorHAnsi" w:cs="System"/>
      <w:bCs/>
      <w:spacing w:val="2"/>
      <w:sz w:val="21"/>
      <w:lang w:eastAsia="en-US"/>
    </w:rPr>
  </w:style>
  <w:style w:type="paragraph" w:customStyle="1" w:styleId="50DAC02D4B634CF797CFD7318D4C32DC2">
    <w:name w:val="50DAC02D4B634CF797CFD7318D4C32DC2"/>
    <w:rsid w:val="00227993"/>
    <w:pPr>
      <w:spacing w:after="0" w:line="270" w:lineRule="atLeast"/>
    </w:pPr>
    <w:rPr>
      <w:rFonts w:eastAsiaTheme="minorHAnsi" w:cs="System"/>
      <w:bCs/>
      <w:spacing w:val="2"/>
      <w:sz w:val="21"/>
      <w:lang w:eastAsia="en-US"/>
    </w:rPr>
  </w:style>
  <w:style w:type="paragraph" w:customStyle="1" w:styleId="CF48EF4411CF4BF6A40033883AC7615A2">
    <w:name w:val="CF48EF4411CF4BF6A40033883AC7615A2"/>
    <w:rsid w:val="00227993"/>
    <w:pPr>
      <w:spacing w:after="0" w:line="270" w:lineRule="atLeast"/>
    </w:pPr>
    <w:rPr>
      <w:rFonts w:eastAsiaTheme="minorHAnsi" w:cs="System"/>
      <w:bCs/>
      <w:spacing w:val="2"/>
      <w:sz w:val="21"/>
      <w:lang w:eastAsia="en-US"/>
    </w:rPr>
  </w:style>
  <w:style w:type="paragraph" w:customStyle="1" w:styleId="5C35938E77F34923997FC87C3BEAC75E2">
    <w:name w:val="5C35938E77F34923997FC87C3BEAC75E2"/>
    <w:rsid w:val="00227993"/>
    <w:pPr>
      <w:spacing w:after="0" w:line="270" w:lineRule="atLeast"/>
    </w:pPr>
    <w:rPr>
      <w:rFonts w:eastAsiaTheme="minorHAnsi" w:cs="System"/>
      <w:bCs/>
      <w:spacing w:val="2"/>
      <w:sz w:val="21"/>
      <w:lang w:eastAsia="en-US"/>
    </w:rPr>
  </w:style>
  <w:style w:type="paragraph" w:customStyle="1" w:styleId="BF07F6E283E046EFA0D2B3036C537A0C2">
    <w:name w:val="BF07F6E283E046EFA0D2B3036C537A0C2"/>
    <w:rsid w:val="00227993"/>
    <w:pPr>
      <w:spacing w:after="0" w:line="270" w:lineRule="atLeast"/>
    </w:pPr>
    <w:rPr>
      <w:rFonts w:eastAsiaTheme="minorHAnsi" w:cs="System"/>
      <w:bCs/>
      <w:spacing w:val="2"/>
      <w:sz w:val="21"/>
      <w:lang w:eastAsia="en-US"/>
    </w:rPr>
  </w:style>
  <w:style w:type="paragraph" w:customStyle="1" w:styleId="32046774C9734FA391CC0C54A40938622">
    <w:name w:val="32046774C9734FA391CC0C54A40938622"/>
    <w:rsid w:val="00227993"/>
    <w:pPr>
      <w:spacing w:after="0" w:line="270" w:lineRule="atLeast"/>
    </w:pPr>
    <w:rPr>
      <w:rFonts w:eastAsiaTheme="minorHAnsi" w:cs="System"/>
      <w:bCs/>
      <w:spacing w:val="2"/>
      <w:sz w:val="21"/>
      <w:lang w:eastAsia="en-US"/>
    </w:rPr>
  </w:style>
  <w:style w:type="paragraph" w:customStyle="1" w:styleId="D69311735386430C9AF6B86E236B94682">
    <w:name w:val="D69311735386430C9AF6B86E236B94682"/>
    <w:rsid w:val="00227993"/>
    <w:pPr>
      <w:spacing w:after="0" w:line="270" w:lineRule="atLeast"/>
    </w:pPr>
    <w:rPr>
      <w:rFonts w:eastAsiaTheme="minorHAnsi" w:cs="System"/>
      <w:bCs/>
      <w:spacing w:val="2"/>
      <w:sz w:val="21"/>
      <w:lang w:eastAsia="en-US"/>
    </w:rPr>
  </w:style>
  <w:style w:type="paragraph" w:customStyle="1" w:styleId="34FCFAEFBA7246A6BDA48442F6DF319E2">
    <w:name w:val="34FCFAEFBA7246A6BDA48442F6DF319E2"/>
    <w:rsid w:val="00227993"/>
    <w:pPr>
      <w:spacing w:after="0" w:line="270" w:lineRule="atLeast"/>
    </w:pPr>
    <w:rPr>
      <w:rFonts w:eastAsiaTheme="minorHAnsi" w:cs="System"/>
      <w:bCs/>
      <w:spacing w:val="2"/>
      <w:sz w:val="21"/>
      <w:lang w:eastAsia="en-US"/>
    </w:rPr>
  </w:style>
  <w:style w:type="paragraph" w:customStyle="1" w:styleId="E1886F3DFB744D3E97F08D7E1BC52E852">
    <w:name w:val="E1886F3DFB744D3E97F08D7E1BC52E852"/>
    <w:rsid w:val="00227993"/>
    <w:pPr>
      <w:spacing w:after="0" w:line="270" w:lineRule="atLeast"/>
    </w:pPr>
    <w:rPr>
      <w:rFonts w:eastAsiaTheme="minorHAnsi" w:cs="System"/>
      <w:bCs/>
      <w:spacing w:val="2"/>
      <w:sz w:val="21"/>
      <w:lang w:eastAsia="en-US"/>
    </w:rPr>
  </w:style>
  <w:style w:type="paragraph" w:customStyle="1" w:styleId="0906D8B785514D02B56CD1610604C6622">
    <w:name w:val="0906D8B785514D02B56CD1610604C6622"/>
    <w:rsid w:val="00227993"/>
    <w:pPr>
      <w:spacing w:after="0" w:line="215" w:lineRule="atLeast"/>
      <w:ind w:left="112"/>
    </w:pPr>
    <w:rPr>
      <w:rFonts w:eastAsiaTheme="minorHAnsi" w:cs="font1482"/>
      <w:spacing w:val="2"/>
      <w:sz w:val="21"/>
      <w:lang w:eastAsia="en-US"/>
    </w:rPr>
  </w:style>
  <w:style w:type="paragraph" w:customStyle="1" w:styleId="4197CF31768A4612ADA06F81C73118FE2">
    <w:name w:val="4197CF31768A4612ADA06F81C73118FE2"/>
    <w:rsid w:val="00227993"/>
    <w:pPr>
      <w:spacing w:after="0" w:line="215" w:lineRule="atLeast"/>
      <w:ind w:left="112"/>
    </w:pPr>
    <w:rPr>
      <w:rFonts w:eastAsiaTheme="minorHAnsi" w:cs="font1482"/>
      <w:spacing w:val="2"/>
      <w:sz w:val="21"/>
      <w:lang w:eastAsia="en-US"/>
    </w:rPr>
  </w:style>
  <w:style w:type="paragraph" w:customStyle="1" w:styleId="45AEE0F85B924B36985B764D938195E32">
    <w:name w:val="45AEE0F85B924B36985B764D938195E32"/>
    <w:rsid w:val="00227993"/>
    <w:pPr>
      <w:spacing w:after="0" w:line="215" w:lineRule="atLeast"/>
      <w:ind w:left="112"/>
    </w:pPr>
    <w:rPr>
      <w:rFonts w:eastAsiaTheme="minorHAnsi" w:cs="font1482"/>
      <w:spacing w:val="2"/>
      <w:sz w:val="21"/>
      <w:lang w:eastAsia="en-US"/>
    </w:rPr>
  </w:style>
  <w:style w:type="paragraph" w:customStyle="1" w:styleId="010AEECF5E9F46ED91000754D3D1E69A2">
    <w:name w:val="010AEECF5E9F46ED91000754D3D1E69A2"/>
    <w:rsid w:val="00227993"/>
    <w:pPr>
      <w:spacing w:after="0" w:line="215" w:lineRule="atLeast"/>
      <w:ind w:left="112"/>
    </w:pPr>
    <w:rPr>
      <w:rFonts w:eastAsiaTheme="minorHAnsi" w:cs="font1482"/>
      <w:spacing w:val="2"/>
      <w:sz w:val="21"/>
      <w:lang w:eastAsia="en-US"/>
    </w:rPr>
  </w:style>
  <w:style w:type="paragraph" w:customStyle="1" w:styleId="B00137525DA64CC6A8761C03D4C236E62">
    <w:name w:val="B00137525DA64CC6A8761C03D4C236E62"/>
    <w:rsid w:val="00227993"/>
    <w:pPr>
      <w:spacing w:after="0" w:line="215" w:lineRule="atLeast"/>
      <w:ind w:left="112"/>
    </w:pPr>
    <w:rPr>
      <w:rFonts w:eastAsiaTheme="minorHAnsi" w:cs="font1482"/>
      <w:spacing w:val="2"/>
      <w:sz w:val="21"/>
      <w:lang w:eastAsia="en-US"/>
    </w:rPr>
  </w:style>
  <w:style w:type="paragraph" w:customStyle="1" w:styleId="D9B5BD71EBFE41BF8A7F1FC12482FF483">
    <w:name w:val="D9B5BD71EBFE41BF8A7F1FC12482FF483"/>
    <w:rsid w:val="00227993"/>
    <w:pPr>
      <w:spacing w:after="0" w:line="215" w:lineRule="atLeast"/>
    </w:pPr>
    <w:rPr>
      <w:rFonts w:eastAsiaTheme="minorHAnsi" w:cs="System"/>
      <w:bCs/>
      <w:spacing w:val="2"/>
      <w:sz w:val="17"/>
      <w:lang w:eastAsia="en-US"/>
    </w:rPr>
  </w:style>
  <w:style w:type="paragraph" w:customStyle="1" w:styleId="F3A56B4BAB234E468BAA63759F93A9733">
    <w:name w:val="F3A56B4BAB234E468BAA63759F93A9733"/>
    <w:rsid w:val="00227993"/>
    <w:pPr>
      <w:spacing w:after="0" w:line="215" w:lineRule="atLeast"/>
    </w:pPr>
    <w:rPr>
      <w:rFonts w:eastAsiaTheme="minorHAnsi" w:cs="System"/>
      <w:bCs/>
      <w:spacing w:val="2"/>
      <w:sz w:val="17"/>
      <w:lang w:eastAsia="en-US"/>
    </w:rPr>
  </w:style>
  <w:style w:type="paragraph" w:customStyle="1" w:styleId="127B3DF206994426876180FFC97599C43">
    <w:name w:val="127B3DF206994426876180FFC97599C43"/>
    <w:rsid w:val="00227993"/>
    <w:pPr>
      <w:spacing w:after="0" w:line="215" w:lineRule="atLeast"/>
    </w:pPr>
    <w:rPr>
      <w:rFonts w:eastAsiaTheme="minorHAnsi" w:cs="System"/>
      <w:bCs/>
      <w:spacing w:val="2"/>
      <w:sz w:val="17"/>
      <w:lang w:eastAsia="en-US"/>
    </w:rPr>
  </w:style>
  <w:style w:type="paragraph" w:customStyle="1" w:styleId="D7ACE6F582C44621B780C9944A7825693">
    <w:name w:val="D7ACE6F582C44621B780C9944A7825693"/>
    <w:rsid w:val="00227993"/>
    <w:pPr>
      <w:spacing w:after="0" w:line="270" w:lineRule="atLeast"/>
    </w:pPr>
    <w:rPr>
      <w:rFonts w:eastAsiaTheme="minorHAnsi" w:cs="System"/>
      <w:bCs/>
      <w:spacing w:val="2"/>
      <w:sz w:val="21"/>
      <w:lang w:eastAsia="en-US"/>
    </w:rPr>
  </w:style>
  <w:style w:type="paragraph" w:customStyle="1" w:styleId="50DAC02D4B634CF797CFD7318D4C32DC3">
    <w:name w:val="50DAC02D4B634CF797CFD7318D4C32DC3"/>
    <w:rsid w:val="00227993"/>
    <w:pPr>
      <w:spacing w:after="0" w:line="270" w:lineRule="atLeast"/>
    </w:pPr>
    <w:rPr>
      <w:rFonts w:eastAsiaTheme="minorHAnsi" w:cs="System"/>
      <w:bCs/>
      <w:spacing w:val="2"/>
      <w:sz w:val="21"/>
      <w:lang w:eastAsia="en-US"/>
    </w:rPr>
  </w:style>
  <w:style w:type="paragraph" w:customStyle="1" w:styleId="CF48EF4411CF4BF6A40033883AC7615A3">
    <w:name w:val="CF48EF4411CF4BF6A40033883AC7615A3"/>
    <w:rsid w:val="00227993"/>
    <w:pPr>
      <w:spacing w:after="0" w:line="270" w:lineRule="atLeast"/>
    </w:pPr>
    <w:rPr>
      <w:rFonts w:eastAsiaTheme="minorHAnsi" w:cs="System"/>
      <w:bCs/>
      <w:spacing w:val="2"/>
      <w:sz w:val="21"/>
      <w:lang w:eastAsia="en-US"/>
    </w:rPr>
  </w:style>
  <w:style w:type="paragraph" w:customStyle="1" w:styleId="5C35938E77F34923997FC87C3BEAC75E3">
    <w:name w:val="5C35938E77F34923997FC87C3BEAC75E3"/>
    <w:rsid w:val="00227993"/>
    <w:pPr>
      <w:spacing w:after="0" w:line="270" w:lineRule="atLeast"/>
    </w:pPr>
    <w:rPr>
      <w:rFonts w:eastAsiaTheme="minorHAnsi" w:cs="System"/>
      <w:bCs/>
      <w:spacing w:val="2"/>
      <w:sz w:val="21"/>
      <w:lang w:eastAsia="en-US"/>
    </w:rPr>
  </w:style>
  <w:style w:type="paragraph" w:customStyle="1" w:styleId="BF07F6E283E046EFA0D2B3036C537A0C3">
    <w:name w:val="BF07F6E283E046EFA0D2B3036C537A0C3"/>
    <w:rsid w:val="00227993"/>
    <w:pPr>
      <w:spacing w:after="0" w:line="270" w:lineRule="atLeast"/>
    </w:pPr>
    <w:rPr>
      <w:rFonts w:eastAsiaTheme="minorHAnsi" w:cs="System"/>
      <w:bCs/>
      <w:spacing w:val="2"/>
      <w:sz w:val="21"/>
      <w:lang w:eastAsia="en-US"/>
    </w:rPr>
  </w:style>
  <w:style w:type="paragraph" w:customStyle="1" w:styleId="32046774C9734FA391CC0C54A40938623">
    <w:name w:val="32046774C9734FA391CC0C54A40938623"/>
    <w:rsid w:val="00227993"/>
    <w:pPr>
      <w:spacing w:after="0" w:line="270" w:lineRule="atLeast"/>
    </w:pPr>
    <w:rPr>
      <w:rFonts w:eastAsiaTheme="minorHAnsi" w:cs="System"/>
      <w:bCs/>
      <w:spacing w:val="2"/>
      <w:sz w:val="21"/>
      <w:lang w:eastAsia="en-US"/>
    </w:rPr>
  </w:style>
  <w:style w:type="paragraph" w:customStyle="1" w:styleId="D69311735386430C9AF6B86E236B94683">
    <w:name w:val="D69311735386430C9AF6B86E236B94683"/>
    <w:rsid w:val="00227993"/>
    <w:pPr>
      <w:spacing w:after="0" w:line="270" w:lineRule="atLeast"/>
    </w:pPr>
    <w:rPr>
      <w:rFonts w:eastAsiaTheme="minorHAnsi" w:cs="System"/>
      <w:bCs/>
      <w:spacing w:val="2"/>
      <w:sz w:val="21"/>
      <w:lang w:eastAsia="en-US"/>
    </w:rPr>
  </w:style>
  <w:style w:type="paragraph" w:customStyle="1" w:styleId="34FCFAEFBA7246A6BDA48442F6DF319E3">
    <w:name w:val="34FCFAEFBA7246A6BDA48442F6DF319E3"/>
    <w:rsid w:val="00227993"/>
    <w:pPr>
      <w:spacing w:after="0" w:line="270" w:lineRule="atLeast"/>
    </w:pPr>
    <w:rPr>
      <w:rFonts w:eastAsiaTheme="minorHAnsi" w:cs="System"/>
      <w:bCs/>
      <w:spacing w:val="2"/>
      <w:sz w:val="21"/>
      <w:lang w:eastAsia="en-US"/>
    </w:rPr>
  </w:style>
  <w:style w:type="paragraph" w:customStyle="1" w:styleId="E1886F3DFB744D3E97F08D7E1BC52E853">
    <w:name w:val="E1886F3DFB744D3E97F08D7E1BC52E853"/>
    <w:rsid w:val="00227993"/>
    <w:pPr>
      <w:spacing w:after="0" w:line="270" w:lineRule="atLeast"/>
    </w:pPr>
    <w:rPr>
      <w:rFonts w:eastAsiaTheme="minorHAnsi" w:cs="System"/>
      <w:bCs/>
      <w:spacing w:val="2"/>
      <w:sz w:val="21"/>
      <w:lang w:eastAsia="en-US"/>
    </w:rPr>
  </w:style>
  <w:style w:type="paragraph" w:customStyle="1" w:styleId="0906D8B785514D02B56CD1610604C6623">
    <w:name w:val="0906D8B785514D02B56CD1610604C6623"/>
    <w:rsid w:val="00227993"/>
    <w:pPr>
      <w:spacing w:after="0" w:line="215" w:lineRule="atLeast"/>
      <w:ind w:left="112"/>
    </w:pPr>
    <w:rPr>
      <w:rFonts w:eastAsiaTheme="minorHAnsi" w:cs="font1482"/>
      <w:spacing w:val="2"/>
      <w:sz w:val="21"/>
      <w:lang w:eastAsia="en-US"/>
    </w:rPr>
  </w:style>
  <w:style w:type="paragraph" w:customStyle="1" w:styleId="4197CF31768A4612ADA06F81C73118FE3">
    <w:name w:val="4197CF31768A4612ADA06F81C73118FE3"/>
    <w:rsid w:val="00227993"/>
    <w:pPr>
      <w:spacing w:after="0" w:line="215" w:lineRule="atLeast"/>
      <w:ind w:left="112"/>
    </w:pPr>
    <w:rPr>
      <w:rFonts w:eastAsiaTheme="minorHAnsi" w:cs="font1482"/>
      <w:spacing w:val="2"/>
      <w:sz w:val="21"/>
      <w:lang w:eastAsia="en-US"/>
    </w:rPr>
  </w:style>
  <w:style w:type="paragraph" w:customStyle="1" w:styleId="45AEE0F85B924B36985B764D938195E33">
    <w:name w:val="45AEE0F85B924B36985B764D938195E33"/>
    <w:rsid w:val="00227993"/>
    <w:pPr>
      <w:spacing w:after="0" w:line="215" w:lineRule="atLeast"/>
      <w:ind w:left="112"/>
    </w:pPr>
    <w:rPr>
      <w:rFonts w:eastAsiaTheme="minorHAnsi" w:cs="font1482"/>
      <w:spacing w:val="2"/>
      <w:sz w:val="21"/>
      <w:lang w:eastAsia="en-US"/>
    </w:rPr>
  </w:style>
  <w:style w:type="paragraph" w:customStyle="1" w:styleId="010AEECF5E9F46ED91000754D3D1E69A3">
    <w:name w:val="010AEECF5E9F46ED91000754D3D1E69A3"/>
    <w:rsid w:val="00227993"/>
    <w:pPr>
      <w:spacing w:after="0" w:line="215" w:lineRule="atLeast"/>
      <w:ind w:left="112"/>
    </w:pPr>
    <w:rPr>
      <w:rFonts w:eastAsiaTheme="minorHAnsi" w:cs="font1482"/>
      <w:spacing w:val="2"/>
      <w:sz w:val="21"/>
      <w:lang w:eastAsia="en-US"/>
    </w:rPr>
  </w:style>
  <w:style w:type="paragraph" w:customStyle="1" w:styleId="B00137525DA64CC6A8761C03D4C236E63">
    <w:name w:val="B00137525DA64CC6A8761C03D4C236E63"/>
    <w:rsid w:val="00227993"/>
    <w:pPr>
      <w:spacing w:after="0" w:line="215" w:lineRule="atLeast"/>
      <w:ind w:left="112"/>
    </w:pPr>
    <w:rPr>
      <w:rFonts w:eastAsiaTheme="minorHAnsi" w:cs="font1482"/>
      <w:spacing w:val="2"/>
      <w:sz w:val="21"/>
      <w:lang w:eastAsia="en-US"/>
    </w:rPr>
  </w:style>
  <w:style w:type="paragraph" w:customStyle="1" w:styleId="960211C7C6CF43E99913C3C24B21D81A">
    <w:name w:val="960211C7C6CF43E99913C3C24B21D81A"/>
    <w:rsid w:val="00F36352"/>
    <w:rPr>
      <w:lang w:val="fr-CH" w:eastAsia="fr-CH"/>
    </w:rPr>
  </w:style>
  <w:style w:type="paragraph" w:customStyle="1" w:styleId="CBE3FD7B53904E90B267F0AA59016741">
    <w:name w:val="CBE3FD7B53904E90B267F0AA59016741"/>
    <w:rsid w:val="00F36352"/>
    <w:rPr>
      <w:lang w:val="fr-CH" w:eastAsia="fr-CH"/>
    </w:rPr>
  </w:style>
  <w:style w:type="paragraph" w:customStyle="1" w:styleId="58300D170D4B4C8D8C96317E47DFDBBF">
    <w:name w:val="58300D170D4B4C8D8C96317E47DFDBBF"/>
    <w:rsid w:val="00F36352"/>
    <w:rPr>
      <w:lang w:val="fr-CH" w:eastAsia="fr-CH"/>
    </w:rPr>
  </w:style>
  <w:style w:type="paragraph" w:customStyle="1" w:styleId="D9B5BD71EBFE41BF8A7F1FC12482FF484">
    <w:name w:val="D9B5BD71EBFE41BF8A7F1FC12482FF484"/>
    <w:rsid w:val="00F36352"/>
    <w:pPr>
      <w:spacing w:after="0" w:line="215" w:lineRule="atLeast"/>
    </w:pPr>
    <w:rPr>
      <w:rFonts w:eastAsiaTheme="minorHAnsi" w:cs="System"/>
      <w:bCs/>
      <w:spacing w:val="2"/>
      <w:sz w:val="17"/>
      <w:lang w:eastAsia="en-US"/>
    </w:rPr>
  </w:style>
  <w:style w:type="paragraph" w:customStyle="1" w:styleId="F3A56B4BAB234E468BAA63759F93A9734">
    <w:name w:val="F3A56B4BAB234E468BAA63759F93A9734"/>
    <w:rsid w:val="00F36352"/>
    <w:pPr>
      <w:spacing w:after="0" w:line="215" w:lineRule="atLeast"/>
    </w:pPr>
    <w:rPr>
      <w:rFonts w:eastAsiaTheme="minorHAnsi" w:cs="System"/>
      <w:bCs/>
      <w:spacing w:val="2"/>
      <w:sz w:val="17"/>
      <w:lang w:eastAsia="en-US"/>
    </w:rPr>
  </w:style>
  <w:style w:type="paragraph" w:customStyle="1" w:styleId="127B3DF206994426876180FFC97599C44">
    <w:name w:val="127B3DF206994426876180FFC97599C44"/>
    <w:rsid w:val="00F36352"/>
    <w:pPr>
      <w:spacing w:after="0" w:line="215" w:lineRule="atLeast"/>
    </w:pPr>
    <w:rPr>
      <w:rFonts w:eastAsiaTheme="minorHAnsi" w:cs="System"/>
      <w:bCs/>
      <w:spacing w:val="2"/>
      <w:sz w:val="17"/>
      <w:lang w:eastAsia="en-US"/>
    </w:rPr>
  </w:style>
  <w:style w:type="paragraph" w:customStyle="1" w:styleId="ECBDAC402C3C45E9A7153B45F7C9D0711">
    <w:name w:val="ECBDAC402C3C45E9A7153B45F7C9D0711"/>
    <w:rsid w:val="00F36352"/>
    <w:pPr>
      <w:spacing w:after="0" w:line="215" w:lineRule="atLeast"/>
      <w:ind w:left="112"/>
    </w:pPr>
    <w:rPr>
      <w:rFonts w:eastAsiaTheme="minorHAnsi" w:cs="font1482"/>
      <w:spacing w:val="2"/>
      <w:sz w:val="21"/>
      <w:lang w:eastAsia="en-US"/>
    </w:rPr>
  </w:style>
  <w:style w:type="paragraph" w:customStyle="1" w:styleId="8333E7A4280D473EBB652886F9928C481">
    <w:name w:val="8333E7A4280D473EBB652886F9928C481"/>
    <w:rsid w:val="00F36352"/>
    <w:pPr>
      <w:spacing w:after="0" w:line="215" w:lineRule="atLeast"/>
      <w:ind w:left="112"/>
    </w:pPr>
    <w:rPr>
      <w:rFonts w:eastAsiaTheme="minorHAnsi" w:cs="font1482"/>
      <w:spacing w:val="2"/>
      <w:sz w:val="21"/>
      <w:lang w:eastAsia="en-US"/>
    </w:rPr>
  </w:style>
  <w:style w:type="paragraph" w:customStyle="1" w:styleId="8F092BB95D8A40029A5C2547F97006BC1">
    <w:name w:val="8F092BB95D8A40029A5C2547F97006BC1"/>
    <w:rsid w:val="00F36352"/>
    <w:pPr>
      <w:spacing w:after="0" w:line="215" w:lineRule="atLeast"/>
      <w:ind w:left="112"/>
    </w:pPr>
    <w:rPr>
      <w:rFonts w:eastAsiaTheme="minorHAnsi" w:cs="font1482"/>
      <w:spacing w:val="2"/>
      <w:sz w:val="21"/>
      <w:lang w:eastAsia="en-US"/>
    </w:rPr>
  </w:style>
  <w:style w:type="paragraph" w:customStyle="1" w:styleId="BF07F6E283E046EFA0D2B3036C537A0C4">
    <w:name w:val="BF07F6E283E046EFA0D2B3036C537A0C4"/>
    <w:rsid w:val="00F36352"/>
    <w:pPr>
      <w:spacing w:after="0" w:line="270" w:lineRule="atLeast"/>
    </w:pPr>
    <w:rPr>
      <w:rFonts w:eastAsiaTheme="minorHAnsi" w:cs="System"/>
      <w:bCs/>
      <w:spacing w:val="2"/>
      <w:sz w:val="21"/>
      <w:lang w:eastAsia="en-US"/>
    </w:rPr>
  </w:style>
  <w:style w:type="paragraph" w:customStyle="1" w:styleId="D69311735386430C9AF6B86E236B94684">
    <w:name w:val="D69311735386430C9AF6B86E236B94684"/>
    <w:rsid w:val="00F36352"/>
    <w:pPr>
      <w:spacing w:after="0" w:line="270" w:lineRule="atLeast"/>
    </w:pPr>
    <w:rPr>
      <w:rFonts w:eastAsiaTheme="minorHAnsi" w:cs="System"/>
      <w:bCs/>
      <w:spacing w:val="2"/>
      <w:sz w:val="21"/>
      <w:lang w:eastAsia="en-US"/>
    </w:rPr>
  </w:style>
  <w:style w:type="paragraph" w:customStyle="1" w:styleId="0906D8B785514D02B56CD1610604C6624">
    <w:name w:val="0906D8B785514D02B56CD1610604C6624"/>
    <w:rsid w:val="00F36352"/>
    <w:pPr>
      <w:spacing w:after="0" w:line="215" w:lineRule="atLeast"/>
      <w:ind w:left="112"/>
    </w:pPr>
    <w:rPr>
      <w:rFonts w:eastAsiaTheme="minorHAnsi" w:cs="font1482"/>
      <w:spacing w:val="2"/>
      <w:sz w:val="21"/>
      <w:lang w:eastAsia="en-US"/>
    </w:rPr>
  </w:style>
  <w:style w:type="paragraph" w:customStyle="1" w:styleId="4197CF31768A4612ADA06F81C73118FE4">
    <w:name w:val="4197CF31768A4612ADA06F81C73118FE4"/>
    <w:rsid w:val="00F36352"/>
    <w:pPr>
      <w:spacing w:after="0" w:line="215" w:lineRule="atLeast"/>
      <w:ind w:left="112"/>
    </w:pPr>
    <w:rPr>
      <w:rFonts w:eastAsiaTheme="minorHAnsi" w:cs="font1482"/>
      <w:spacing w:val="2"/>
      <w:sz w:val="21"/>
      <w:lang w:eastAsia="en-US"/>
    </w:rPr>
  </w:style>
  <w:style w:type="paragraph" w:customStyle="1" w:styleId="45AEE0F85B924B36985B764D938195E34">
    <w:name w:val="45AEE0F85B924B36985B764D938195E34"/>
    <w:rsid w:val="00F36352"/>
    <w:pPr>
      <w:spacing w:after="0" w:line="215" w:lineRule="atLeast"/>
      <w:ind w:left="112"/>
    </w:pPr>
    <w:rPr>
      <w:rFonts w:eastAsiaTheme="minorHAnsi" w:cs="font1482"/>
      <w:spacing w:val="2"/>
      <w:sz w:val="21"/>
      <w:lang w:eastAsia="en-US"/>
    </w:rPr>
  </w:style>
  <w:style w:type="paragraph" w:customStyle="1" w:styleId="010AEECF5E9F46ED91000754D3D1E69A4">
    <w:name w:val="010AEECF5E9F46ED91000754D3D1E69A4"/>
    <w:rsid w:val="00F36352"/>
    <w:pPr>
      <w:spacing w:after="0" w:line="215" w:lineRule="atLeast"/>
      <w:ind w:left="112"/>
    </w:pPr>
    <w:rPr>
      <w:rFonts w:eastAsiaTheme="minorHAnsi" w:cs="font1482"/>
      <w:spacing w:val="2"/>
      <w:sz w:val="21"/>
      <w:lang w:eastAsia="en-US"/>
    </w:rPr>
  </w:style>
  <w:style w:type="paragraph" w:customStyle="1" w:styleId="B00137525DA64CC6A8761C03D4C236E64">
    <w:name w:val="B00137525DA64CC6A8761C03D4C236E64"/>
    <w:rsid w:val="00F36352"/>
    <w:pPr>
      <w:spacing w:after="0" w:line="215" w:lineRule="atLeast"/>
      <w:ind w:left="112"/>
    </w:pPr>
    <w:rPr>
      <w:rFonts w:eastAsiaTheme="minorHAnsi" w:cs="font1482"/>
      <w:spacing w:val="2"/>
      <w:sz w:val="21"/>
      <w:lang w:eastAsia="en-US"/>
    </w:rPr>
  </w:style>
  <w:style w:type="paragraph" w:customStyle="1" w:styleId="D9B5BD71EBFE41BF8A7F1FC12482FF485">
    <w:name w:val="D9B5BD71EBFE41BF8A7F1FC12482FF485"/>
    <w:rsid w:val="00033E56"/>
    <w:pPr>
      <w:spacing w:after="0" w:line="215" w:lineRule="atLeast"/>
    </w:pPr>
    <w:rPr>
      <w:rFonts w:eastAsiaTheme="minorHAnsi" w:cs="System"/>
      <w:bCs/>
      <w:spacing w:val="2"/>
      <w:sz w:val="17"/>
      <w:lang w:eastAsia="en-US"/>
    </w:rPr>
  </w:style>
  <w:style w:type="paragraph" w:customStyle="1" w:styleId="F3A56B4BAB234E468BAA63759F93A9735">
    <w:name w:val="F3A56B4BAB234E468BAA63759F93A9735"/>
    <w:rsid w:val="00033E56"/>
    <w:pPr>
      <w:spacing w:after="0" w:line="215" w:lineRule="atLeast"/>
    </w:pPr>
    <w:rPr>
      <w:rFonts w:eastAsiaTheme="minorHAnsi" w:cs="System"/>
      <w:bCs/>
      <w:spacing w:val="2"/>
      <w:sz w:val="17"/>
      <w:lang w:eastAsia="en-US"/>
    </w:rPr>
  </w:style>
  <w:style w:type="paragraph" w:customStyle="1" w:styleId="127B3DF206994426876180FFC97599C45">
    <w:name w:val="127B3DF206994426876180FFC97599C45"/>
    <w:rsid w:val="00033E56"/>
    <w:pPr>
      <w:spacing w:after="0" w:line="215" w:lineRule="atLeast"/>
    </w:pPr>
    <w:rPr>
      <w:rFonts w:eastAsiaTheme="minorHAnsi" w:cs="System"/>
      <w:bCs/>
      <w:spacing w:val="2"/>
      <w:sz w:val="17"/>
      <w:lang w:eastAsia="en-US"/>
    </w:rPr>
  </w:style>
  <w:style w:type="paragraph" w:customStyle="1" w:styleId="ECBDAC402C3C45E9A7153B45F7C9D0712">
    <w:name w:val="ECBDAC402C3C45E9A7153B45F7C9D0712"/>
    <w:rsid w:val="00033E56"/>
    <w:pPr>
      <w:spacing w:after="0" w:line="215" w:lineRule="atLeast"/>
      <w:ind w:left="112"/>
    </w:pPr>
    <w:rPr>
      <w:rFonts w:eastAsiaTheme="minorHAnsi" w:cs="font1482"/>
      <w:spacing w:val="2"/>
      <w:sz w:val="21"/>
      <w:lang w:eastAsia="en-US"/>
    </w:rPr>
  </w:style>
  <w:style w:type="paragraph" w:customStyle="1" w:styleId="8333E7A4280D473EBB652886F9928C482">
    <w:name w:val="8333E7A4280D473EBB652886F9928C482"/>
    <w:rsid w:val="00033E56"/>
    <w:pPr>
      <w:spacing w:after="0" w:line="215" w:lineRule="atLeast"/>
      <w:ind w:left="112"/>
    </w:pPr>
    <w:rPr>
      <w:rFonts w:eastAsiaTheme="minorHAnsi" w:cs="font1482"/>
      <w:spacing w:val="2"/>
      <w:sz w:val="21"/>
      <w:lang w:eastAsia="en-US"/>
    </w:rPr>
  </w:style>
  <w:style w:type="paragraph" w:customStyle="1" w:styleId="8F092BB95D8A40029A5C2547F97006BC2">
    <w:name w:val="8F092BB95D8A40029A5C2547F97006BC2"/>
    <w:rsid w:val="00033E56"/>
    <w:pPr>
      <w:spacing w:after="0" w:line="215" w:lineRule="atLeast"/>
      <w:ind w:left="112"/>
    </w:pPr>
    <w:rPr>
      <w:rFonts w:eastAsiaTheme="minorHAnsi" w:cs="font1482"/>
      <w:spacing w:val="2"/>
      <w:sz w:val="21"/>
      <w:lang w:eastAsia="en-US"/>
    </w:rPr>
  </w:style>
  <w:style w:type="paragraph" w:customStyle="1" w:styleId="BF07F6E283E046EFA0D2B3036C537A0C5">
    <w:name w:val="BF07F6E283E046EFA0D2B3036C537A0C5"/>
    <w:rsid w:val="00033E56"/>
    <w:pPr>
      <w:spacing w:after="0" w:line="270" w:lineRule="atLeast"/>
    </w:pPr>
    <w:rPr>
      <w:rFonts w:eastAsiaTheme="minorHAnsi" w:cs="System"/>
      <w:bCs/>
      <w:spacing w:val="2"/>
      <w:sz w:val="21"/>
      <w:lang w:eastAsia="en-US"/>
    </w:rPr>
  </w:style>
  <w:style w:type="paragraph" w:customStyle="1" w:styleId="D69311735386430C9AF6B86E236B94685">
    <w:name w:val="D69311735386430C9AF6B86E236B94685"/>
    <w:rsid w:val="00033E56"/>
    <w:pPr>
      <w:spacing w:after="0" w:line="270" w:lineRule="atLeast"/>
    </w:pPr>
    <w:rPr>
      <w:rFonts w:eastAsiaTheme="minorHAnsi" w:cs="System"/>
      <w:bCs/>
      <w:spacing w:val="2"/>
      <w:sz w:val="21"/>
      <w:lang w:eastAsia="en-US"/>
    </w:rPr>
  </w:style>
  <w:style w:type="paragraph" w:customStyle="1" w:styleId="0906D8B785514D02B56CD1610604C6625">
    <w:name w:val="0906D8B785514D02B56CD1610604C6625"/>
    <w:rsid w:val="00033E56"/>
    <w:pPr>
      <w:spacing w:after="0" w:line="215" w:lineRule="atLeast"/>
      <w:ind w:left="112"/>
    </w:pPr>
    <w:rPr>
      <w:rFonts w:eastAsiaTheme="minorHAnsi" w:cs="font1482"/>
      <w:spacing w:val="2"/>
      <w:sz w:val="21"/>
      <w:lang w:eastAsia="en-US"/>
    </w:rPr>
  </w:style>
  <w:style w:type="paragraph" w:customStyle="1" w:styleId="4197CF31768A4612ADA06F81C73118FE5">
    <w:name w:val="4197CF31768A4612ADA06F81C73118FE5"/>
    <w:rsid w:val="00033E56"/>
    <w:pPr>
      <w:spacing w:after="0" w:line="215" w:lineRule="atLeast"/>
      <w:ind w:left="112"/>
    </w:pPr>
    <w:rPr>
      <w:rFonts w:eastAsiaTheme="minorHAnsi" w:cs="font1482"/>
      <w:spacing w:val="2"/>
      <w:sz w:val="21"/>
      <w:lang w:eastAsia="en-US"/>
    </w:rPr>
  </w:style>
  <w:style w:type="paragraph" w:customStyle="1" w:styleId="45AEE0F85B924B36985B764D938195E35">
    <w:name w:val="45AEE0F85B924B36985B764D938195E35"/>
    <w:rsid w:val="00033E56"/>
    <w:pPr>
      <w:spacing w:after="0" w:line="215" w:lineRule="atLeast"/>
      <w:ind w:left="112"/>
    </w:pPr>
    <w:rPr>
      <w:rFonts w:eastAsiaTheme="minorHAnsi" w:cs="font1482"/>
      <w:spacing w:val="2"/>
      <w:sz w:val="21"/>
      <w:lang w:eastAsia="en-US"/>
    </w:rPr>
  </w:style>
  <w:style w:type="paragraph" w:customStyle="1" w:styleId="010AEECF5E9F46ED91000754D3D1E69A5">
    <w:name w:val="010AEECF5E9F46ED91000754D3D1E69A5"/>
    <w:rsid w:val="00033E56"/>
    <w:pPr>
      <w:spacing w:after="0" w:line="215" w:lineRule="atLeast"/>
      <w:ind w:left="112"/>
    </w:pPr>
    <w:rPr>
      <w:rFonts w:eastAsiaTheme="minorHAnsi" w:cs="font1482"/>
      <w:spacing w:val="2"/>
      <w:sz w:val="21"/>
      <w:lang w:eastAsia="en-US"/>
    </w:rPr>
  </w:style>
  <w:style w:type="paragraph" w:customStyle="1" w:styleId="D39B918695E04054BCDA8E23C50C2E60">
    <w:name w:val="D39B918695E04054BCDA8E23C50C2E60"/>
    <w:rsid w:val="00033E56"/>
  </w:style>
  <w:style w:type="paragraph" w:customStyle="1" w:styleId="D39B918695E04054BCDA8E23C50C2E601">
    <w:name w:val="D39B918695E04054BCDA8E23C50C2E601"/>
    <w:rsid w:val="00033E56"/>
    <w:pPr>
      <w:numPr>
        <w:ilvl w:val="1"/>
      </w:numPr>
      <w:spacing w:after="0" w:line="240" w:lineRule="auto"/>
    </w:pPr>
    <w:rPr>
      <w:rFonts w:cs="System"/>
      <w:bCs/>
      <w:color w:val="E7E6E6" w:themeColor="background2"/>
      <w:spacing w:val="2"/>
      <w:sz w:val="44"/>
      <w:szCs w:val="44"/>
      <w:lang w:eastAsia="en-US"/>
    </w:rPr>
  </w:style>
  <w:style w:type="paragraph" w:customStyle="1" w:styleId="D9B5BD71EBFE41BF8A7F1FC12482FF486">
    <w:name w:val="D9B5BD71EBFE41BF8A7F1FC12482FF486"/>
    <w:rsid w:val="00033E56"/>
    <w:pPr>
      <w:spacing w:after="0" w:line="215" w:lineRule="atLeast"/>
    </w:pPr>
    <w:rPr>
      <w:rFonts w:eastAsiaTheme="minorHAnsi" w:cs="System"/>
      <w:bCs/>
      <w:spacing w:val="2"/>
      <w:sz w:val="17"/>
      <w:lang w:eastAsia="en-US"/>
    </w:rPr>
  </w:style>
  <w:style w:type="paragraph" w:customStyle="1" w:styleId="F3A56B4BAB234E468BAA63759F93A9736">
    <w:name w:val="F3A56B4BAB234E468BAA63759F93A9736"/>
    <w:rsid w:val="00033E56"/>
    <w:pPr>
      <w:spacing w:after="0" w:line="215" w:lineRule="atLeast"/>
    </w:pPr>
    <w:rPr>
      <w:rFonts w:eastAsiaTheme="minorHAnsi" w:cs="System"/>
      <w:bCs/>
      <w:spacing w:val="2"/>
      <w:sz w:val="17"/>
      <w:lang w:eastAsia="en-US"/>
    </w:rPr>
  </w:style>
  <w:style w:type="paragraph" w:customStyle="1" w:styleId="127B3DF206994426876180FFC97599C46">
    <w:name w:val="127B3DF206994426876180FFC97599C46"/>
    <w:rsid w:val="00033E56"/>
    <w:pPr>
      <w:spacing w:after="0" w:line="215" w:lineRule="atLeast"/>
    </w:pPr>
    <w:rPr>
      <w:rFonts w:eastAsiaTheme="minorHAnsi" w:cs="System"/>
      <w:bCs/>
      <w:spacing w:val="2"/>
      <w:sz w:val="17"/>
      <w:lang w:eastAsia="en-US"/>
    </w:rPr>
  </w:style>
  <w:style w:type="paragraph" w:customStyle="1" w:styleId="ECBDAC402C3C45E9A7153B45F7C9D0713">
    <w:name w:val="ECBDAC402C3C45E9A7153B45F7C9D0713"/>
    <w:rsid w:val="00033E56"/>
    <w:pPr>
      <w:spacing w:after="0" w:line="215" w:lineRule="atLeast"/>
      <w:ind w:left="112"/>
    </w:pPr>
    <w:rPr>
      <w:rFonts w:eastAsiaTheme="minorHAnsi" w:cs="font1482"/>
      <w:spacing w:val="2"/>
      <w:sz w:val="21"/>
      <w:lang w:eastAsia="en-US"/>
    </w:rPr>
  </w:style>
  <w:style w:type="paragraph" w:customStyle="1" w:styleId="8333E7A4280D473EBB652886F9928C483">
    <w:name w:val="8333E7A4280D473EBB652886F9928C483"/>
    <w:rsid w:val="00033E56"/>
    <w:pPr>
      <w:spacing w:after="0" w:line="215" w:lineRule="atLeast"/>
      <w:ind w:left="112"/>
    </w:pPr>
    <w:rPr>
      <w:rFonts w:eastAsiaTheme="minorHAnsi" w:cs="font1482"/>
      <w:spacing w:val="2"/>
      <w:sz w:val="21"/>
      <w:lang w:eastAsia="en-US"/>
    </w:rPr>
  </w:style>
  <w:style w:type="paragraph" w:customStyle="1" w:styleId="8F092BB95D8A40029A5C2547F97006BC3">
    <w:name w:val="8F092BB95D8A40029A5C2547F97006BC3"/>
    <w:rsid w:val="00033E56"/>
    <w:pPr>
      <w:spacing w:after="0" w:line="215" w:lineRule="atLeast"/>
      <w:ind w:left="112"/>
    </w:pPr>
    <w:rPr>
      <w:rFonts w:eastAsiaTheme="minorHAnsi" w:cs="font1482"/>
      <w:spacing w:val="2"/>
      <w:sz w:val="21"/>
      <w:lang w:eastAsia="en-US"/>
    </w:rPr>
  </w:style>
  <w:style w:type="paragraph" w:customStyle="1" w:styleId="BF07F6E283E046EFA0D2B3036C537A0C6">
    <w:name w:val="BF07F6E283E046EFA0D2B3036C537A0C6"/>
    <w:rsid w:val="00033E56"/>
    <w:pPr>
      <w:spacing w:after="0" w:line="270" w:lineRule="atLeast"/>
    </w:pPr>
    <w:rPr>
      <w:rFonts w:eastAsiaTheme="minorHAnsi" w:cs="System"/>
      <w:bCs/>
      <w:spacing w:val="2"/>
      <w:sz w:val="21"/>
      <w:lang w:eastAsia="en-US"/>
    </w:rPr>
  </w:style>
  <w:style w:type="paragraph" w:customStyle="1" w:styleId="D69311735386430C9AF6B86E236B94686">
    <w:name w:val="D69311735386430C9AF6B86E236B94686"/>
    <w:rsid w:val="00033E56"/>
    <w:pPr>
      <w:spacing w:after="0" w:line="270" w:lineRule="atLeast"/>
    </w:pPr>
    <w:rPr>
      <w:rFonts w:eastAsiaTheme="minorHAnsi" w:cs="System"/>
      <w:bCs/>
      <w:spacing w:val="2"/>
      <w:sz w:val="21"/>
      <w:lang w:eastAsia="en-US"/>
    </w:rPr>
  </w:style>
  <w:style w:type="paragraph" w:customStyle="1" w:styleId="0906D8B785514D02B56CD1610604C6626">
    <w:name w:val="0906D8B785514D02B56CD1610604C6626"/>
    <w:rsid w:val="00033E56"/>
    <w:pPr>
      <w:spacing w:after="0" w:line="215" w:lineRule="atLeast"/>
      <w:ind w:left="112"/>
    </w:pPr>
    <w:rPr>
      <w:rFonts w:eastAsiaTheme="minorHAnsi" w:cs="font1482"/>
      <w:spacing w:val="2"/>
      <w:sz w:val="21"/>
      <w:lang w:eastAsia="en-US"/>
    </w:rPr>
  </w:style>
  <w:style w:type="paragraph" w:customStyle="1" w:styleId="4197CF31768A4612ADA06F81C73118FE6">
    <w:name w:val="4197CF31768A4612ADA06F81C73118FE6"/>
    <w:rsid w:val="00033E56"/>
    <w:pPr>
      <w:spacing w:after="0" w:line="215" w:lineRule="atLeast"/>
      <w:ind w:left="112"/>
    </w:pPr>
    <w:rPr>
      <w:rFonts w:eastAsiaTheme="minorHAnsi" w:cs="font1482"/>
      <w:spacing w:val="2"/>
      <w:sz w:val="21"/>
      <w:lang w:eastAsia="en-US"/>
    </w:rPr>
  </w:style>
  <w:style w:type="paragraph" w:customStyle="1" w:styleId="45AEE0F85B924B36985B764D938195E36">
    <w:name w:val="45AEE0F85B924B36985B764D938195E36"/>
    <w:rsid w:val="00033E56"/>
    <w:pPr>
      <w:spacing w:after="0" w:line="215" w:lineRule="atLeast"/>
      <w:ind w:left="112"/>
    </w:pPr>
    <w:rPr>
      <w:rFonts w:eastAsiaTheme="minorHAnsi" w:cs="font1482"/>
      <w:spacing w:val="2"/>
      <w:sz w:val="21"/>
      <w:lang w:eastAsia="en-US"/>
    </w:rPr>
  </w:style>
  <w:style w:type="paragraph" w:customStyle="1" w:styleId="010AEECF5E9F46ED91000754D3D1E69A6">
    <w:name w:val="010AEECF5E9F46ED91000754D3D1E69A6"/>
    <w:rsid w:val="00033E56"/>
    <w:pPr>
      <w:spacing w:after="0" w:line="215" w:lineRule="atLeast"/>
      <w:ind w:left="112"/>
    </w:pPr>
    <w:rPr>
      <w:rFonts w:eastAsiaTheme="minorHAnsi" w:cs="font1482"/>
      <w:spacing w:val="2"/>
      <w:sz w:val="21"/>
      <w:lang w:eastAsia="en-US"/>
    </w:rPr>
  </w:style>
  <w:style w:type="paragraph" w:customStyle="1" w:styleId="F7E3962D3B14477DA825B6FD33C87247">
    <w:name w:val="F7E3962D3B14477DA825B6FD33C87247"/>
    <w:rsid w:val="00033E56"/>
  </w:style>
  <w:style w:type="paragraph" w:customStyle="1" w:styleId="84A15990FF954A05AD879FCA3A3A57D8">
    <w:name w:val="84A15990FF954A05AD879FCA3A3A57D8"/>
    <w:rsid w:val="00033E56"/>
  </w:style>
  <w:style w:type="paragraph" w:customStyle="1" w:styleId="2205B9C25A2E40819F6F2F0B93BBA905">
    <w:name w:val="2205B9C25A2E40819F6F2F0B93BBA905"/>
    <w:rsid w:val="00033E56"/>
  </w:style>
  <w:style w:type="paragraph" w:customStyle="1" w:styleId="5668BB121B8943BA944E7C100BBAD932">
    <w:name w:val="5668BB121B8943BA944E7C100BBAD932"/>
    <w:rsid w:val="00033E56"/>
  </w:style>
  <w:style w:type="paragraph" w:customStyle="1" w:styleId="9CA1AFE1213D4480B335E525AC355C4A">
    <w:name w:val="9CA1AFE1213D4480B335E525AC355C4A"/>
    <w:rsid w:val="00033E56"/>
  </w:style>
  <w:style w:type="paragraph" w:customStyle="1" w:styleId="7E721D7DEC274270883B15C60A7EFF84">
    <w:name w:val="7E721D7DEC274270883B15C60A7EFF84"/>
    <w:rsid w:val="00033E56"/>
  </w:style>
  <w:style w:type="paragraph" w:customStyle="1" w:styleId="576B0E52A3784B528CD1554EA2EDF4EC">
    <w:name w:val="576B0E52A3784B528CD1554EA2EDF4EC"/>
    <w:rsid w:val="00033E56"/>
  </w:style>
  <w:style w:type="paragraph" w:customStyle="1" w:styleId="B9755F9AB13D4A73AA1AE19269424A9E">
    <w:name w:val="B9755F9AB13D4A73AA1AE19269424A9E"/>
    <w:rsid w:val="00033E56"/>
  </w:style>
  <w:style w:type="paragraph" w:customStyle="1" w:styleId="5F7EFEB2C1984CB783B22BFCC45B239E">
    <w:name w:val="5F7EFEB2C1984CB783B22BFCC45B239E"/>
    <w:rsid w:val="00033E56"/>
  </w:style>
  <w:style w:type="paragraph" w:customStyle="1" w:styleId="16C9BC674BC249878D68A861122D32A7">
    <w:name w:val="16C9BC674BC249878D68A861122D32A7"/>
    <w:rsid w:val="00033E56"/>
  </w:style>
  <w:style w:type="paragraph" w:customStyle="1" w:styleId="CB7F3F36381046AB8264B827728DDF65">
    <w:name w:val="CB7F3F36381046AB8264B827728DDF65"/>
    <w:rsid w:val="00033E56"/>
  </w:style>
  <w:style w:type="paragraph" w:customStyle="1" w:styleId="1C34B45C350C488DB50227868196399A">
    <w:name w:val="1C34B45C350C488DB50227868196399A"/>
    <w:rsid w:val="00033E56"/>
  </w:style>
  <w:style w:type="paragraph" w:customStyle="1" w:styleId="F182361A45504DB4AC1AE4D039DAB90C">
    <w:name w:val="F182361A45504DB4AC1AE4D039DAB90C"/>
    <w:rsid w:val="00033E56"/>
  </w:style>
  <w:style w:type="paragraph" w:customStyle="1" w:styleId="EFF12519F41442119A0A9E1240E05D63">
    <w:name w:val="EFF12519F41442119A0A9E1240E05D63"/>
    <w:rsid w:val="00033E56"/>
  </w:style>
  <w:style w:type="paragraph" w:customStyle="1" w:styleId="F603562A12C243248471C279F045D7E1">
    <w:name w:val="F603562A12C243248471C279F045D7E1"/>
    <w:rsid w:val="00033E56"/>
  </w:style>
  <w:style w:type="paragraph" w:customStyle="1" w:styleId="D39B918695E04054BCDA8E23C50C2E602">
    <w:name w:val="D39B918695E04054BCDA8E23C50C2E602"/>
    <w:rsid w:val="00033E56"/>
    <w:pPr>
      <w:numPr>
        <w:ilvl w:val="1"/>
      </w:numPr>
      <w:spacing w:after="0" w:line="240" w:lineRule="auto"/>
    </w:pPr>
    <w:rPr>
      <w:rFonts w:cs="System"/>
      <w:bCs/>
      <w:color w:val="E7E6E6" w:themeColor="background2"/>
      <w:spacing w:val="2"/>
      <w:sz w:val="44"/>
      <w:szCs w:val="44"/>
      <w:lang w:eastAsia="en-US"/>
    </w:rPr>
  </w:style>
  <w:style w:type="paragraph" w:customStyle="1" w:styleId="D9B5BD71EBFE41BF8A7F1FC12482FF487">
    <w:name w:val="D9B5BD71EBFE41BF8A7F1FC12482FF487"/>
    <w:rsid w:val="00033E56"/>
    <w:pPr>
      <w:spacing w:after="0" w:line="215" w:lineRule="atLeast"/>
    </w:pPr>
    <w:rPr>
      <w:rFonts w:eastAsiaTheme="minorHAnsi" w:cs="System"/>
      <w:bCs/>
      <w:spacing w:val="2"/>
      <w:sz w:val="17"/>
      <w:lang w:eastAsia="en-US"/>
    </w:rPr>
  </w:style>
  <w:style w:type="paragraph" w:customStyle="1" w:styleId="F3A56B4BAB234E468BAA63759F93A9737">
    <w:name w:val="F3A56B4BAB234E468BAA63759F93A9737"/>
    <w:rsid w:val="00033E56"/>
    <w:pPr>
      <w:spacing w:after="0" w:line="215" w:lineRule="atLeast"/>
    </w:pPr>
    <w:rPr>
      <w:rFonts w:eastAsiaTheme="minorHAnsi" w:cs="System"/>
      <w:bCs/>
      <w:spacing w:val="2"/>
      <w:sz w:val="17"/>
      <w:lang w:eastAsia="en-US"/>
    </w:rPr>
  </w:style>
  <w:style w:type="paragraph" w:customStyle="1" w:styleId="127B3DF206994426876180FFC97599C47">
    <w:name w:val="127B3DF206994426876180FFC97599C47"/>
    <w:rsid w:val="00033E56"/>
    <w:pPr>
      <w:spacing w:after="0" w:line="215" w:lineRule="atLeast"/>
    </w:pPr>
    <w:rPr>
      <w:rFonts w:eastAsiaTheme="minorHAnsi" w:cs="System"/>
      <w:bCs/>
      <w:spacing w:val="2"/>
      <w:sz w:val="17"/>
      <w:lang w:eastAsia="en-US"/>
    </w:rPr>
  </w:style>
  <w:style w:type="paragraph" w:customStyle="1" w:styleId="F7E3962D3B14477DA825B6FD33C872471">
    <w:name w:val="F7E3962D3B14477DA825B6FD33C872471"/>
    <w:rsid w:val="00033E56"/>
    <w:pPr>
      <w:spacing w:after="0" w:line="270" w:lineRule="atLeast"/>
    </w:pPr>
    <w:rPr>
      <w:rFonts w:eastAsiaTheme="minorHAnsi" w:cs="System"/>
      <w:bCs/>
      <w:spacing w:val="2"/>
      <w:sz w:val="21"/>
      <w:lang w:eastAsia="en-US"/>
    </w:rPr>
  </w:style>
  <w:style w:type="paragraph" w:customStyle="1" w:styleId="84A15990FF954A05AD879FCA3A3A57D81">
    <w:name w:val="84A15990FF954A05AD879FCA3A3A57D81"/>
    <w:rsid w:val="00033E56"/>
    <w:pPr>
      <w:spacing w:after="0" w:line="270" w:lineRule="atLeast"/>
    </w:pPr>
    <w:rPr>
      <w:rFonts w:eastAsiaTheme="minorHAnsi" w:cs="System"/>
      <w:bCs/>
      <w:spacing w:val="2"/>
      <w:sz w:val="21"/>
      <w:lang w:eastAsia="en-US"/>
    </w:rPr>
  </w:style>
  <w:style w:type="paragraph" w:customStyle="1" w:styleId="2205B9C25A2E40819F6F2F0B93BBA9051">
    <w:name w:val="2205B9C25A2E40819F6F2F0B93BBA9051"/>
    <w:rsid w:val="00033E56"/>
    <w:pPr>
      <w:spacing w:after="0" w:line="270" w:lineRule="atLeast"/>
    </w:pPr>
    <w:rPr>
      <w:rFonts w:eastAsiaTheme="minorHAnsi" w:cs="System"/>
      <w:bCs/>
      <w:spacing w:val="2"/>
      <w:sz w:val="21"/>
      <w:lang w:eastAsia="en-US"/>
    </w:rPr>
  </w:style>
  <w:style w:type="paragraph" w:customStyle="1" w:styleId="5668BB121B8943BA944E7C100BBAD9321">
    <w:name w:val="5668BB121B8943BA944E7C100BBAD9321"/>
    <w:rsid w:val="00033E56"/>
    <w:pPr>
      <w:spacing w:after="0" w:line="270" w:lineRule="atLeast"/>
    </w:pPr>
    <w:rPr>
      <w:rFonts w:eastAsiaTheme="minorHAnsi" w:cs="System"/>
      <w:bCs/>
      <w:spacing w:val="2"/>
      <w:sz w:val="21"/>
      <w:lang w:eastAsia="en-US"/>
    </w:rPr>
  </w:style>
  <w:style w:type="paragraph" w:customStyle="1" w:styleId="9CA1AFE1213D4480B335E525AC355C4A1">
    <w:name w:val="9CA1AFE1213D4480B335E525AC355C4A1"/>
    <w:rsid w:val="00033E56"/>
    <w:pPr>
      <w:spacing w:after="0" w:line="270" w:lineRule="atLeast"/>
    </w:pPr>
    <w:rPr>
      <w:rFonts w:eastAsiaTheme="minorHAnsi" w:cs="System"/>
      <w:bCs/>
      <w:spacing w:val="2"/>
      <w:sz w:val="21"/>
      <w:lang w:eastAsia="en-US"/>
    </w:rPr>
  </w:style>
  <w:style w:type="paragraph" w:customStyle="1" w:styleId="7E721D7DEC274270883B15C60A7EFF841">
    <w:name w:val="7E721D7DEC274270883B15C60A7EFF841"/>
    <w:rsid w:val="00033E56"/>
    <w:pPr>
      <w:spacing w:after="0" w:line="270" w:lineRule="atLeast"/>
    </w:pPr>
    <w:rPr>
      <w:rFonts w:eastAsiaTheme="minorHAnsi" w:cs="System"/>
      <w:bCs/>
      <w:spacing w:val="2"/>
      <w:sz w:val="21"/>
      <w:lang w:eastAsia="en-US"/>
    </w:rPr>
  </w:style>
  <w:style w:type="paragraph" w:customStyle="1" w:styleId="576B0E52A3784B528CD1554EA2EDF4EC1">
    <w:name w:val="576B0E52A3784B528CD1554EA2EDF4EC1"/>
    <w:rsid w:val="00033E56"/>
    <w:pPr>
      <w:spacing w:after="0" w:line="270" w:lineRule="atLeast"/>
    </w:pPr>
    <w:rPr>
      <w:rFonts w:eastAsiaTheme="minorHAnsi" w:cs="System"/>
      <w:bCs/>
      <w:spacing w:val="2"/>
      <w:sz w:val="21"/>
      <w:lang w:eastAsia="en-US"/>
    </w:rPr>
  </w:style>
  <w:style w:type="paragraph" w:customStyle="1" w:styleId="B9755F9AB13D4A73AA1AE19269424A9E1">
    <w:name w:val="B9755F9AB13D4A73AA1AE19269424A9E1"/>
    <w:rsid w:val="00033E56"/>
    <w:pPr>
      <w:spacing w:after="0" w:line="270" w:lineRule="atLeast"/>
    </w:pPr>
    <w:rPr>
      <w:rFonts w:eastAsiaTheme="minorHAnsi" w:cs="System"/>
      <w:bCs/>
      <w:spacing w:val="2"/>
      <w:sz w:val="21"/>
      <w:lang w:eastAsia="en-US"/>
    </w:rPr>
  </w:style>
  <w:style w:type="paragraph" w:customStyle="1" w:styleId="5F7EFEB2C1984CB783B22BFCC45B239E1">
    <w:name w:val="5F7EFEB2C1984CB783B22BFCC45B239E1"/>
    <w:rsid w:val="00033E56"/>
    <w:pPr>
      <w:spacing w:after="0" w:line="270" w:lineRule="atLeast"/>
    </w:pPr>
    <w:rPr>
      <w:rFonts w:eastAsiaTheme="minorHAnsi" w:cs="System"/>
      <w:bCs/>
      <w:spacing w:val="2"/>
      <w:sz w:val="21"/>
      <w:lang w:eastAsia="en-US"/>
    </w:rPr>
  </w:style>
  <w:style w:type="paragraph" w:customStyle="1" w:styleId="16C9BC674BC249878D68A861122D32A71">
    <w:name w:val="16C9BC674BC249878D68A861122D32A71"/>
    <w:rsid w:val="00033E56"/>
    <w:pPr>
      <w:spacing w:after="0" w:line="270" w:lineRule="atLeast"/>
    </w:pPr>
    <w:rPr>
      <w:rFonts w:eastAsiaTheme="minorHAnsi" w:cs="System"/>
      <w:bCs/>
      <w:spacing w:val="2"/>
      <w:sz w:val="21"/>
      <w:lang w:eastAsia="en-US"/>
    </w:rPr>
  </w:style>
  <w:style w:type="paragraph" w:customStyle="1" w:styleId="CB7F3F36381046AB8264B827728DDF651">
    <w:name w:val="CB7F3F36381046AB8264B827728DDF651"/>
    <w:rsid w:val="00033E56"/>
    <w:pPr>
      <w:spacing w:after="0" w:line="270" w:lineRule="atLeast"/>
    </w:pPr>
    <w:rPr>
      <w:rFonts w:eastAsiaTheme="minorHAnsi" w:cs="System"/>
      <w:bCs/>
      <w:spacing w:val="2"/>
      <w:sz w:val="21"/>
      <w:lang w:eastAsia="en-US"/>
    </w:rPr>
  </w:style>
  <w:style w:type="paragraph" w:customStyle="1" w:styleId="1C34B45C350C488DB50227868196399A1">
    <w:name w:val="1C34B45C350C488DB50227868196399A1"/>
    <w:rsid w:val="00033E56"/>
    <w:pPr>
      <w:spacing w:after="0" w:line="270" w:lineRule="atLeast"/>
    </w:pPr>
    <w:rPr>
      <w:rFonts w:eastAsiaTheme="minorHAnsi" w:cs="System"/>
      <w:bCs/>
      <w:spacing w:val="2"/>
      <w:sz w:val="21"/>
      <w:lang w:eastAsia="en-US"/>
    </w:rPr>
  </w:style>
  <w:style w:type="paragraph" w:customStyle="1" w:styleId="F182361A45504DB4AC1AE4D039DAB90C1">
    <w:name w:val="F182361A45504DB4AC1AE4D039DAB90C1"/>
    <w:rsid w:val="00033E56"/>
    <w:pPr>
      <w:spacing w:after="0" w:line="270" w:lineRule="atLeast"/>
    </w:pPr>
    <w:rPr>
      <w:rFonts w:eastAsiaTheme="minorHAnsi" w:cs="System"/>
      <w:bCs/>
      <w:spacing w:val="2"/>
      <w:sz w:val="21"/>
      <w:lang w:eastAsia="en-US"/>
    </w:rPr>
  </w:style>
  <w:style w:type="paragraph" w:customStyle="1" w:styleId="EFF12519F41442119A0A9E1240E05D631">
    <w:name w:val="EFF12519F41442119A0A9E1240E05D631"/>
    <w:rsid w:val="00033E56"/>
    <w:pPr>
      <w:spacing w:after="0" w:line="270" w:lineRule="atLeast"/>
    </w:pPr>
    <w:rPr>
      <w:rFonts w:eastAsiaTheme="minorHAnsi" w:cs="System"/>
      <w:bCs/>
      <w:spacing w:val="2"/>
      <w:sz w:val="21"/>
      <w:lang w:eastAsia="en-US"/>
    </w:rPr>
  </w:style>
  <w:style w:type="paragraph" w:customStyle="1" w:styleId="F603562A12C243248471C279F045D7E11">
    <w:name w:val="F603562A12C243248471C279F045D7E11"/>
    <w:rsid w:val="00033E56"/>
    <w:pPr>
      <w:spacing w:after="0" w:line="270" w:lineRule="atLeast"/>
    </w:pPr>
    <w:rPr>
      <w:rFonts w:eastAsiaTheme="minorHAnsi" w:cs="System"/>
      <w:bCs/>
      <w:spacing w:val="2"/>
      <w:sz w:val="21"/>
      <w:lang w:eastAsia="en-US"/>
    </w:rPr>
  </w:style>
  <w:style w:type="paragraph" w:customStyle="1" w:styleId="ECBDAC402C3C45E9A7153B45F7C9D0714">
    <w:name w:val="ECBDAC402C3C45E9A7153B45F7C9D0714"/>
    <w:rsid w:val="00033E56"/>
    <w:pPr>
      <w:spacing w:after="0" w:line="215" w:lineRule="atLeast"/>
      <w:ind w:left="112"/>
    </w:pPr>
    <w:rPr>
      <w:rFonts w:eastAsiaTheme="minorHAnsi" w:cs="font1482"/>
      <w:spacing w:val="2"/>
      <w:sz w:val="21"/>
      <w:lang w:eastAsia="en-US"/>
    </w:rPr>
  </w:style>
  <w:style w:type="paragraph" w:customStyle="1" w:styleId="8333E7A4280D473EBB652886F9928C484">
    <w:name w:val="8333E7A4280D473EBB652886F9928C484"/>
    <w:rsid w:val="00033E56"/>
    <w:pPr>
      <w:spacing w:after="0" w:line="215" w:lineRule="atLeast"/>
      <w:ind w:left="112"/>
    </w:pPr>
    <w:rPr>
      <w:rFonts w:eastAsiaTheme="minorHAnsi" w:cs="font1482"/>
      <w:spacing w:val="2"/>
      <w:sz w:val="21"/>
      <w:lang w:eastAsia="en-US"/>
    </w:rPr>
  </w:style>
  <w:style w:type="paragraph" w:customStyle="1" w:styleId="8F092BB95D8A40029A5C2547F97006BC4">
    <w:name w:val="8F092BB95D8A40029A5C2547F97006BC4"/>
    <w:rsid w:val="00033E56"/>
    <w:pPr>
      <w:spacing w:after="0" w:line="215" w:lineRule="atLeast"/>
      <w:ind w:left="112"/>
    </w:pPr>
    <w:rPr>
      <w:rFonts w:eastAsiaTheme="minorHAnsi" w:cs="font1482"/>
      <w:spacing w:val="2"/>
      <w:sz w:val="21"/>
      <w:lang w:eastAsia="en-US"/>
    </w:rPr>
  </w:style>
  <w:style w:type="paragraph" w:customStyle="1" w:styleId="BF07F6E283E046EFA0D2B3036C537A0C7">
    <w:name w:val="BF07F6E283E046EFA0D2B3036C537A0C7"/>
    <w:rsid w:val="00033E56"/>
    <w:pPr>
      <w:spacing w:after="0" w:line="270" w:lineRule="atLeast"/>
    </w:pPr>
    <w:rPr>
      <w:rFonts w:eastAsiaTheme="minorHAnsi" w:cs="System"/>
      <w:bCs/>
      <w:spacing w:val="2"/>
      <w:sz w:val="21"/>
      <w:lang w:eastAsia="en-US"/>
    </w:rPr>
  </w:style>
  <w:style w:type="paragraph" w:customStyle="1" w:styleId="D69311735386430C9AF6B86E236B94687">
    <w:name w:val="D69311735386430C9AF6B86E236B94687"/>
    <w:rsid w:val="00033E56"/>
    <w:pPr>
      <w:spacing w:after="0" w:line="270" w:lineRule="atLeast"/>
    </w:pPr>
    <w:rPr>
      <w:rFonts w:eastAsiaTheme="minorHAnsi" w:cs="System"/>
      <w:bCs/>
      <w:spacing w:val="2"/>
      <w:sz w:val="21"/>
      <w:lang w:eastAsia="en-US"/>
    </w:rPr>
  </w:style>
  <w:style w:type="paragraph" w:customStyle="1" w:styleId="0906D8B785514D02B56CD1610604C6627">
    <w:name w:val="0906D8B785514D02B56CD1610604C6627"/>
    <w:rsid w:val="00033E56"/>
    <w:pPr>
      <w:spacing w:after="0" w:line="215" w:lineRule="atLeast"/>
      <w:ind w:left="112"/>
    </w:pPr>
    <w:rPr>
      <w:rFonts w:eastAsiaTheme="minorHAnsi" w:cs="font1482"/>
      <w:spacing w:val="2"/>
      <w:sz w:val="21"/>
      <w:lang w:eastAsia="en-US"/>
    </w:rPr>
  </w:style>
  <w:style w:type="paragraph" w:customStyle="1" w:styleId="4197CF31768A4612ADA06F81C73118FE7">
    <w:name w:val="4197CF31768A4612ADA06F81C73118FE7"/>
    <w:rsid w:val="00033E56"/>
    <w:pPr>
      <w:spacing w:after="0" w:line="215" w:lineRule="atLeast"/>
      <w:ind w:left="112"/>
    </w:pPr>
    <w:rPr>
      <w:rFonts w:eastAsiaTheme="minorHAnsi" w:cs="font1482"/>
      <w:spacing w:val="2"/>
      <w:sz w:val="21"/>
      <w:lang w:eastAsia="en-US"/>
    </w:rPr>
  </w:style>
  <w:style w:type="paragraph" w:customStyle="1" w:styleId="45AEE0F85B924B36985B764D938195E37">
    <w:name w:val="45AEE0F85B924B36985B764D938195E37"/>
    <w:rsid w:val="00033E56"/>
    <w:pPr>
      <w:spacing w:after="0" w:line="215" w:lineRule="atLeast"/>
      <w:ind w:left="112"/>
    </w:pPr>
    <w:rPr>
      <w:rFonts w:eastAsiaTheme="minorHAnsi" w:cs="font1482"/>
      <w:spacing w:val="2"/>
      <w:sz w:val="21"/>
      <w:lang w:eastAsia="en-US"/>
    </w:rPr>
  </w:style>
  <w:style w:type="paragraph" w:customStyle="1" w:styleId="010AEECF5E9F46ED91000754D3D1E69A7">
    <w:name w:val="010AEECF5E9F46ED91000754D3D1E69A7"/>
    <w:rsid w:val="00033E56"/>
    <w:pPr>
      <w:spacing w:after="0" w:line="215" w:lineRule="atLeast"/>
      <w:ind w:left="112"/>
    </w:pPr>
    <w:rPr>
      <w:rFonts w:eastAsiaTheme="minorHAnsi" w:cs="font1482"/>
      <w:spacing w:val="2"/>
      <w:sz w:val="21"/>
      <w:lang w:eastAsia="en-US"/>
    </w:rPr>
  </w:style>
  <w:style w:type="paragraph" w:customStyle="1" w:styleId="D39B918695E04054BCDA8E23C50C2E603">
    <w:name w:val="D39B918695E04054BCDA8E23C50C2E603"/>
    <w:rsid w:val="00033E56"/>
    <w:pPr>
      <w:numPr>
        <w:ilvl w:val="1"/>
      </w:numPr>
      <w:spacing w:after="0" w:line="240" w:lineRule="auto"/>
    </w:pPr>
    <w:rPr>
      <w:rFonts w:cs="System"/>
      <w:bCs/>
      <w:color w:val="E7E6E6" w:themeColor="background2"/>
      <w:spacing w:val="2"/>
      <w:sz w:val="44"/>
      <w:szCs w:val="44"/>
      <w:lang w:eastAsia="en-US"/>
    </w:rPr>
  </w:style>
  <w:style w:type="paragraph" w:customStyle="1" w:styleId="D9B5BD71EBFE41BF8A7F1FC12482FF488">
    <w:name w:val="D9B5BD71EBFE41BF8A7F1FC12482FF488"/>
    <w:rsid w:val="00033E56"/>
    <w:pPr>
      <w:spacing w:after="0" w:line="215" w:lineRule="atLeast"/>
    </w:pPr>
    <w:rPr>
      <w:rFonts w:eastAsiaTheme="minorHAnsi" w:cs="System"/>
      <w:bCs/>
      <w:spacing w:val="2"/>
      <w:sz w:val="17"/>
      <w:lang w:eastAsia="en-US"/>
    </w:rPr>
  </w:style>
  <w:style w:type="paragraph" w:customStyle="1" w:styleId="F3A56B4BAB234E468BAA63759F93A9738">
    <w:name w:val="F3A56B4BAB234E468BAA63759F93A9738"/>
    <w:rsid w:val="00033E56"/>
    <w:pPr>
      <w:spacing w:after="0" w:line="215" w:lineRule="atLeast"/>
    </w:pPr>
    <w:rPr>
      <w:rFonts w:eastAsiaTheme="minorHAnsi" w:cs="System"/>
      <w:bCs/>
      <w:spacing w:val="2"/>
      <w:sz w:val="17"/>
      <w:lang w:eastAsia="en-US"/>
    </w:rPr>
  </w:style>
  <w:style w:type="paragraph" w:customStyle="1" w:styleId="127B3DF206994426876180FFC97599C48">
    <w:name w:val="127B3DF206994426876180FFC97599C48"/>
    <w:rsid w:val="00033E56"/>
    <w:pPr>
      <w:spacing w:after="0" w:line="215" w:lineRule="atLeast"/>
    </w:pPr>
    <w:rPr>
      <w:rFonts w:eastAsiaTheme="minorHAnsi" w:cs="System"/>
      <w:bCs/>
      <w:spacing w:val="2"/>
      <w:sz w:val="17"/>
      <w:lang w:eastAsia="en-US"/>
    </w:rPr>
  </w:style>
  <w:style w:type="paragraph" w:customStyle="1" w:styleId="F7E3962D3B14477DA825B6FD33C872472">
    <w:name w:val="F7E3962D3B14477DA825B6FD33C872472"/>
    <w:rsid w:val="00033E56"/>
    <w:pPr>
      <w:spacing w:after="0" w:line="270" w:lineRule="atLeast"/>
    </w:pPr>
    <w:rPr>
      <w:rFonts w:eastAsiaTheme="minorHAnsi" w:cs="System"/>
      <w:bCs/>
      <w:spacing w:val="2"/>
      <w:sz w:val="21"/>
      <w:lang w:eastAsia="en-US"/>
    </w:rPr>
  </w:style>
  <w:style w:type="paragraph" w:customStyle="1" w:styleId="84A15990FF954A05AD879FCA3A3A57D82">
    <w:name w:val="84A15990FF954A05AD879FCA3A3A57D82"/>
    <w:rsid w:val="00033E56"/>
    <w:pPr>
      <w:spacing w:after="0" w:line="270" w:lineRule="atLeast"/>
    </w:pPr>
    <w:rPr>
      <w:rFonts w:eastAsiaTheme="minorHAnsi" w:cs="System"/>
      <w:bCs/>
      <w:spacing w:val="2"/>
      <w:sz w:val="21"/>
      <w:lang w:eastAsia="en-US"/>
    </w:rPr>
  </w:style>
  <w:style w:type="paragraph" w:customStyle="1" w:styleId="2205B9C25A2E40819F6F2F0B93BBA9052">
    <w:name w:val="2205B9C25A2E40819F6F2F0B93BBA9052"/>
    <w:rsid w:val="00033E56"/>
    <w:pPr>
      <w:spacing w:after="0" w:line="270" w:lineRule="atLeast"/>
    </w:pPr>
    <w:rPr>
      <w:rFonts w:eastAsiaTheme="minorHAnsi" w:cs="System"/>
      <w:bCs/>
      <w:spacing w:val="2"/>
      <w:sz w:val="21"/>
      <w:lang w:eastAsia="en-US"/>
    </w:rPr>
  </w:style>
  <w:style w:type="paragraph" w:customStyle="1" w:styleId="5668BB121B8943BA944E7C100BBAD9322">
    <w:name w:val="5668BB121B8943BA944E7C100BBAD9322"/>
    <w:rsid w:val="00033E56"/>
    <w:pPr>
      <w:spacing w:after="0" w:line="270" w:lineRule="atLeast"/>
    </w:pPr>
    <w:rPr>
      <w:rFonts w:eastAsiaTheme="minorHAnsi" w:cs="System"/>
      <w:bCs/>
      <w:spacing w:val="2"/>
      <w:sz w:val="21"/>
      <w:lang w:eastAsia="en-US"/>
    </w:rPr>
  </w:style>
  <w:style w:type="paragraph" w:customStyle="1" w:styleId="9CA1AFE1213D4480B335E525AC355C4A2">
    <w:name w:val="9CA1AFE1213D4480B335E525AC355C4A2"/>
    <w:rsid w:val="00033E56"/>
    <w:pPr>
      <w:spacing w:after="0" w:line="270" w:lineRule="atLeast"/>
    </w:pPr>
    <w:rPr>
      <w:rFonts w:eastAsiaTheme="minorHAnsi" w:cs="System"/>
      <w:bCs/>
      <w:spacing w:val="2"/>
      <w:sz w:val="21"/>
      <w:lang w:eastAsia="en-US"/>
    </w:rPr>
  </w:style>
  <w:style w:type="paragraph" w:customStyle="1" w:styleId="7E721D7DEC274270883B15C60A7EFF842">
    <w:name w:val="7E721D7DEC274270883B15C60A7EFF842"/>
    <w:rsid w:val="00033E56"/>
    <w:pPr>
      <w:spacing w:after="0" w:line="270" w:lineRule="atLeast"/>
    </w:pPr>
    <w:rPr>
      <w:rFonts w:eastAsiaTheme="minorHAnsi" w:cs="System"/>
      <w:bCs/>
      <w:spacing w:val="2"/>
      <w:sz w:val="21"/>
      <w:lang w:eastAsia="en-US"/>
    </w:rPr>
  </w:style>
  <w:style w:type="paragraph" w:customStyle="1" w:styleId="576B0E52A3784B528CD1554EA2EDF4EC2">
    <w:name w:val="576B0E52A3784B528CD1554EA2EDF4EC2"/>
    <w:rsid w:val="00033E56"/>
    <w:pPr>
      <w:spacing w:after="0" w:line="270" w:lineRule="atLeast"/>
    </w:pPr>
    <w:rPr>
      <w:rFonts w:eastAsiaTheme="minorHAnsi" w:cs="System"/>
      <w:bCs/>
      <w:spacing w:val="2"/>
      <w:sz w:val="21"/>
      <w:lang w:eastAsia="en-US"/>
    </w:rPr>
  </w:style>
  <w:style w:type="paragraph" w:customStyle="1" w:styleId="B9755F9AB13D4A73AA1AE19269424A9E2">
    <w:name w:val="B9755F9AB13D4A73AA1AE19269424A9E2"/>
    <w:rsid w:val="00033E56"/>
    <w:pPr>
      <w:spacing w:after="0" w:line="270" w:lineRule="atLeast"/>
    </w:pPr>
    <w:rPr>
      <w:rFonts w:eastAsiaTheme="minorHAnsi" w:cs="System"/>
      <w:bCs/>
      <w:spacing w:val="2"/>
      <w:sz w:val="21"/>
      <w:lang w:eastAsia="en-US"/>
    </w:rPr>
  </w:style>
  <w:style w:type="paragraph" w:customStyle="1" w:styleId="5F7EFEB2C1984CB783B22BFCC45B239E2">
    <w:name w:val="5F7EFEB2C1984CB783B22BFCC45B239E2"/>
    <w:rsid w:val="00033E56"/>
    <w:pPr>
      <w:spacing w:after="0" w:line="270" w:lineRule="atLeast"/>
    </w:pPr>
    <w:rPr>
      <w:rFonts w:eastAsiaTheme="minorHAnsi" w:cs="System"/>
      <w:bCs/>
      <w:spacing w:val="2"/>
      <w:sz w:val="21"/>
      <w:lang w:eastAsia="en-US"/>
    </w:rPr>
  </w:style>
  <w:style w:type="paragraph" w:customStyle="1" w:styleId="16C9BC674BC249878D68A861122D32A72">
    <w:name w:val="16C9BC674BC249878D68A861122D32A72"/>
    <w:rsid w:val="00033E56"/>
    <w:pPr>
      <w:spacing w:after="0" w:line="270" w:lineRule="atLeast"/>
    </w:pPr>
    <w:rPr>
      <w:rFonts w:eastAsiaTheme="minorHAnsi" w:cs="System"/>
      <w:bCs/>
      <w:spacing w:val="2"/>
      <w:sz w:val="21"/>
      <w:lang w:eastAsia="en-US"/>
    </w:rPr>
  </w:style>
  <w:style w:type="paragraph" w:customStyle="1" w:styleId="CB7F3F36381046AB8264B827728DDF652">
    <w:name w:val="CB7F3F36381046AB8264B827728DDF652"/>
    <w:rsid w:val="00033E56"/>
    <w:pPr>
      <w:spacing w:after="0" w:line="270" w:lineRule="atLeast"/>
    </w:pPr>
    <w:rPr>
      <w:rFonts w:eastAsiaTheme="minorHAnsi" w:cs="System"/>
      <w:bCs/>
      <w:spacing w:val="2"/>
      <w:sz w:val="21"/>
      <w:lang w:eastAsia="en-US"/>
    </w:rPr>
  </w:style>
  <w:style w:type="paragraph" w:customStyle="1" w:styleId="1C34B45C350C488DB50227868196399A2">
    <w:name w:val="1C34B45C350C488DB50227868196399A2"/>
    <w:rsid w:val="00033E56"/>
    <w:pPr>
      <w:spacing w:after="0" w:line="270" w:lineRule="atLeast"/>
    </w:pPr>
    <w:rPr>
      <w:rFonts w:eastAsiaTheme="minorHAnsi" w:cs="System"/>
      <w:bCs/>
      <w:spacing w:val="2"/>
      <w:sz w:val="21"/>
      <w:lang w:eastAsia="en-US"/>
    </w:rPr>
  </w:style>
  <w:style w:type="paragraph" w:customStyle="1" w:styleId="F182361A45504DB4AC1AE4D039DAB90C2">
    <w:name w:val="F182361A45504DB4AC1AE4D039DAB90C2"/>
    <w:rsid w:val="00033E56"/>
    <w:pPr>
      <w:spacing w:after="0" w:line="270" w:lineRule="atLeast"/>
    </w:pPr>
    <w:rPr>
      <w:rFonts w:eastAsiaTheme="minorHAnsi" w:cs="System"/>
      <w:bCs/>
      <w:spacing w:val="2"/>
      <w:sz w:val="21"/>
      <w:lang w:eastAsia="en-US"/>
    </w:rPr>
  </w:style>
  <w:style w:type="paragraph" w:customStyle="1" w:styleId="EFF12519F41442119A0A9E1240E05D632">
    <w:name w:val="EFF12519F41442119A0A9E1240E05D632"/>
    <w:rsid w:val="00033E56"/>
    <w:pPr>
      <w:spacing w:after="0" w:line="270" w:lineRule="atLeast"/>
    </w:pPr>
    <w:rPr>
      <w:rFonts w:eastAsiaTheme="minorHAnsi" w:cs="System"/>
      <w:bCs/>
      <w:spacing w:val="2"/>
      <w:sz w:val="21"/>
      <w:lang w:eastAsia="en-US"/>
    </w:rPr>
  </w:style>
  <w:style w:type="paragraph" w:customStyle="1" w:styleId="F603562A12C243248471C279F045D7E12">
    <w:name w:val="F603562A12C243248471C279F045D7E12"/>
    <w:rsid w:val="00033E56"/>
    <w:pPr>
      <w:spacing w:after="0" w:line="270" w:lineRule="atLeast"/>
    </w:pPr>
    <w:rPr>
      <w:rFonts w:eastAsiaTheme="minorHAnsi" w:cs="System"/>
      <w:bCs/>
      <w:spacing w:val="2"/>
      <w:sz w:val="21"/>
      <w:lang w:eastAsia="en-US"/>
    </w:rPr>
  </w:style>
  <w:style w:type="paragraph" w:customStyle="1" w:styleId="ECBDAC402C3C45E9A7153B45F7C9D0715">
    <w:name w:val="ECBDAC402C3C45E9A7153B45F7C9D0715"/>
    <w:rsid w:val="00033E56"/>
    <w:pPr>
      <w:spacing w:after="0" w:line="215" w:lineRule="atLeast"/>
      <w:ind w:left="112"/>
    </w:pPr>
    <w:rPr>
      <w:rFonts w:eastAsiaTheme="minorHAnsi" w:cs="font1482"/>
      <w:spacing w:val="2"/>
      <w:sz w:val="21"/>
      <w:lang w:eastAsia="en-US"/>
    </w:rPr>
  </w:style>
  <w:style w:type="paragraph" w:customStyle="1" w:styleId="8333E7A4280D473EBB652886F9928C485">
    <w:name w:val="8333E7A4280D473EBB652886F9928C485"/>
    <w:rsid w:val="00033E56"/>
    <w:pPr>
      <w:spacing w:after="0" w:line="215" w:lineRule="atLeast"/>
      <w:ind w:left="112"/>
    </w:pPr>
    <w:rPr>
      <w:rFonts w:eastAsiaTheme="minorHAnsi" w:cs="font1482"/>
      <w:spacing w:val="2"/>
      <w:sz w:val="21"/>
      <w:lang w:eastAsia="en-US"/>
    </w:rPr>
  </w:style>
  <w:style w:type="paragraph" w:customStyle="1" w:styleId="8F092BB95D8A40029A5C2547F97006BC5">
    <w:name w:val="8F092BB95D8A40029A5C2547F97006BC5"/>
    <w:rsid w:val="00033E56"/>
    <w:pPr>
      <w:spacing w:after="0" w:line="215" w:lineRule="atLeast"/>
      <w:ind w:left="112"/>
    </w:pPr>
    <w:rPr>
      <w:rFonts w:eastAsiaTheme="minorHAnsi" w:cs="font1482"/>
      <w:spacing w:val="2"/>
      <w:sz w:val="21"/>
      <w:lang w:eastAsia="en-US"/>
    </w:rPr>
  </w:style>
  <w:style w:type="paragraph" w:customStyle="1" w:styleId="BF07F6E283E046EFA0D2B3036C537A0C8">
    <w:name w:val="BF07F6E283E046EFA0D2B3036C537A0C8"/>
    <w:rsid w:val="00033E56"/>
    <w:pPr>
      <w:spacing w:after="0" w:line="270" w:lineRule="atLeast"/>
    </w:pPr>
    <w:rPr>
      <w:rFonts w:eastAsiaTheme="minorHAnsi" w:cs="System"/>
      <w:bCs/>
      <w:spacing w:val="2"/>
      <w:sz w:val="21"/>
      <w:lang w:eastAsia="en-US"/>
    </w:rPr>
  </w:style>
  <w:style w:type="paragraph" w:customStyle="1" w:styleId="D69311735386430C9AF6B86E236B94688">
    <w:name w:val="D69311735386430C9AF6B86E236B94688"/>
    <w:rsid w:val="00033E56"/>
    <w:pPr>
      <w:spacing w:after="0" w:line="270" w:lineRule="atLeast"/>
    </w:pPr>
    <w:rPr>
      <w:rFonts w:eastAsiaTheme="minorHAnsi" w:cs="System"/>
      <w:bCs/>
      <w:spacing w:val="2"/>
      <w:sz w:val="21"/>
      <w:lang w:eastAsia="en-US"/>
    </w:rPr>
  </w:style>
  <w:style w:type="paragraph" w:customStyle="1" w:styleId="0906D8B785514D02B56CD1610604C6628">
    <w:name w:val="0906D8B785514D02B56CD1610604C6628"/>
    <w:rsid w:val="00033E56"/>
    <w:pPr>
      <w:spacing w:after="0" w:line="215" w:lineRule="atLeast"/>
      <w:ind w:left="112"/>
    </w:pPr>
    <w:rPr>
      <w:rFonts w:eastAsiaTheme="minorHAnsi" w:cs="font1482"/>
      <w:spacing w:val="2"/>
      <w:sz w:val="21"/>
      <w:lang w:eastAsia="en-US"/>
    </w:rPr>
  </w:style>
  <w:style w:type="paragraph" w:customStyle="1" w:styleId="4197CF31768A4612ADA06F81C73118FE8">
    <w:name w:val="4197CF31768A4612ADA06F81C73118FE8"/>
    <w:rsid w:val="00033E56"/>
    <w:pPr>
      <w:spacing w:after="0" w:line="215" w:lineRule="atLeast"/>
      <w:ind w:left="112"/>
    </w:pPr>
    <w:rPr>
      <w:rFonts w:eastAsiaTheme="minorHAnsi" w:cs="font1482"/>
      <w:spacing w:val="2"/>
      <w:sz w:val="21"/>
      <w:lang w:eastAsia="en-US"/>
    </w:rPr>
  </w:style>
  <w:style w:type="paragraph" w:customStyle="1" w:styleId="45AEE0F85B924B36985B764D938195E38">
    <w:name w:val="45AEE0F85B924B36985B764D938195E38"/>
    <w:rsid w:val="00033E56"/>
    <w:pPr>
      <w:spacing w:after="0" w:line="215" w:lineRule="atLeast"/>
      <w:ind w:left="112"/>
    </w:pPr>
    <w:rPr>
      <w:rFonts w:eastAsiaTheme="minorHAnsi" w:cs="font1482"/>
      <w:spacing w:val="2"/>
      <w:sz w:val="21"/>
      <w:lang w:eastAsia="en-US"/>
    </w:rPr>
  </w:style>
  <w:style w:type="paragraph" w:customStyle="1" w:styleId="010AEECF5E9F46ED91000754D3D1E69A8">
    <w:name w:val="010AEECF5E9F46ED91000754D3D1E69A8"/>
    <w:rsid w:val="00033E56"/>
    <w:pPr>
      <w:spacing w:after="0" w:line="215" w:lineRule="atLeast"/>
      <w:ind w:left="112"/>
    </w:pPr>
    <w:rPr>
      <w:rFonts w:eastAsiaTheme="minorHAnsi" w:cs="font1482"/>
      <w:spacing w:val="2"/>
      <w:sz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50F35691-03AB-429A-9488-AD1CA10B6FF8}">
  <ds:schemaRefs>
    <ds:schemaRef ds:uri="http://purl.org/dc/terms/"/>
    <ds:schemaRef ds:uri="http://schemas.openxmlformats.org/package/2006/metadata/core-properties"/>
    <ds:schemaRef ds:uri="c9077d15-72ed-4fec-bcfe-3472729e919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C5F4C24-53F0-40C1-AF31-08A4F9DF4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53457-F462-4B81-A9BB-3CE9CC68BD15}">
  <ds:schemaRefs>
    <ds:schemaRef ds:uri="http://schemas.microsoft.com/sharepoint/v3/contenttype/forms"/>
  </ds:schemaRefs>
</ds:datastoreItem>
</file>

<file path=customXml/itemProps4.xml><?xml version="1.0" encoding="utf-8"?>
<ds:datastoreItem xmlns:ds="http://schemas.openxmlformats.org/officeDocument/2006/customXml" ds:itemID="{F7368855-A01B-41D6-9B32-73B47D9F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EEP_2022.dotx</Template>
  <TotalTime>0</TotalTime>
  <Pages>6</Pages>
  <Words>676</Words>
  <Characters>4262</Characters>
  <Application>Microsoft Office Word</Application>
  <DocSecurity>4</DocSecurity>
  <Lines>35</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Formulaire EEP 2024</vt: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EEP 2024</dc:title>
  <dc:creator>Office du personnel du canton de Berne</dc:creator>
  <dc:description/>
  <cp:lastModifiedBy>Siegenthaler Judith, FIN-PA-PGS</cp:lastModifiedBy>
  <cp:revision>2</cp:revision>
  <cp:lastPrinted>2021-03-31T16:17:00Z</cp:lastPrinted>
  <dcterms:created xsi:type="dcterms:W3CDTF">2023-09-13T15:05:00Z</dcterms:created>
  <dcterms:modified xsi:type="dcterms:W3CDTF">2023-09-13T15:05:00Z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