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50C" w:rsidRPr="004565CB" w:rsidRDefault="00A11709" w:rsidP="003D150C">
      <w:pPr>
        <w:spacing w:after="1700" w:line="276" w:lineRule="auto"/>
        <w:rPr>
          <w:lang w:val="fr-CH"/>
        </w:rPr>
      </w:pPr>
      <w:r>
        <w:rPr>
          <w:noProof/>
          <w:lang w:eastAsia="de-CH"/>
        </w:rPr>
        <w:drawing>
          <wp:anchor distT="0" distB="0" distL="114300" distR="114300" simplePos="0" relativeHeight="251680768" behindDoc="1" locked="1" layoutInCell="1" allowOverlap="1" wp14:anchorId="7E968101" wp14:editId="43805B35">
            <wp:simplePos x="0" y="0"/>
            <wp:positionH relativeFrom="page">
              <wp:posOffset>867410</wp:posOffset>
            </wp:positionH>
            <wp:positionV relativeFrom="page">
              <wp:posOffset>5325110</wp:posOffset>
            </wp:positionV>
            <wp:extent cx="6696000" cy="5385600"/>
            <wp:effectExtent l="0" t="0" r="0"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alamt_Anstellungsbedingungen_Titelbild_print.jpg"/>
                    <pic:cNvPicPr/>
                  </pic:nvPicPr>
                  <pic:blipFill>
                    <a:blip r:embed="rId11">
                      <a:extLst>
                        <a:ext uri="{28A0092B-C50C-407E-A947-70E740481C1C}">
                          <a14:useLocalDpi xmlns:a14="http://schemas.microsoft.com/office/drawing/2010/main" val="0"/>
                        </a:ext>
                      </a:extLst>
                    </a:blip>
                    <a:stretch>
                      <a:fillRect/>
                    </a:stretch>
                  </pic:blipFill>
                  <pic:spPr>
                    <a:xfrm>
                      <a:off x="0" y="0"/>
                      <a:ext cx="6696000" cy="5385600"/>
                    </a:xfrm>
                    <a:prstGeom prst="rect">
                      <a:avLst/>
                    </a:prstGeom>
                  </pic:spPr>
                </pic:pic>
              </a:graphicData>
            </a:graphic>
            <wp14:sizeRelH relativeFrom="page">
              <wp14:pctWidth>0</wp14:pctWidth>
            </wp14:sizeRelH>
            <wp14:sizeRelV relativeFrom="page">
              <wp14:pctHeight>0</wp14:pctHeight>
            </wp14:sizeRelV>
          </wp:anchor>
        </w:drawing>
      </w:r>
    </w:p>
    <w:p w:rsidR="003D150C" w:rsidRPr="004565CB" w:rsidRDefault="003D150C" w:rsidP="003D150C">
      <w:pPr>
        <w:pStyle w:val="Text85pt"/>
        <w:rPr>
          <w:lang w:val="fr-CH"/>
        </w:rPr>
      </w:pPr>
    </w:p>
    <w:p w:rsidR="003D150C" w:rsidRPr="004565CB" w:rsidRDefault="004565CB" w:rsidP="003D150C">
      <w:pPr>
        <w:pStyle w:val="Titel"/>
        <w:rPr>
          <w:lang w:val="fr-CH"/>
        </w:rPr>
      </w:pPr>
      <w:r w:rsidRPr="004565CB">
        <w:rPr>
          <w:lang w:val="fr-CH"/>
        </w:rPr>
        <w:t>Formulaire EEP</w:t>
      </w:r>
    </w:p>
    <w:sdt>
      <w:sdtPr>
        <w:rPr>
          <w:lang w:val="fr-CH"/>
        </w:rPr>
        <w:id w:val="1262114161"/>
        <w:placeholder>
          <w:docPart w:val="2B5423ACD3CE4ECEB21C07826E2F2839"/>
        </w:placeholder>
        <w:text w:multiLine="1"/>
      </w:sdtPr>
      <w:sdtEndPr/>
      <w:sdtContent>
        <w:p w:rsidR="00606F17" w:rsidRPr="002A3907" w:rsidRDefault="00606F17" w:rsidP="00606F17">
          <w:pPr>
            <w:pStyle w:val="Untertitel"/>
            <w:rPr>
              <w:lang w:val="fr-CH"/>
            </w:rPr>
          </w:pPr>
          <w:r w:rsidRPr="002A3907">
            <w:rPr>
              <w:lang w:val="fr-CH"/>
            </w:rPr>
            <w:t>Nom de l’agent/agente</w:t>
          </w:r>
        </w:p>
      </w:sdtContent>
    </w:sdt>
    <w:p w:rsidR="003D150C" w:rsidRPr="004565CB" w:rsidRDefault="003D150C" w:rsidP="003D150C">
      <w:pPr>
        <w:pStyle w:val="Text85pt"/>
        <w:rPr>
          <w:lang w:val="fr-CH"/>
        </w:rPr>
      </w:pPr>
    </w:p>
    <w:p w:rsidR="003D150C" w:rsidRPr="004565CB" w:rsidRDefault="003D150C" w:rsidP="003D150C">
      <w:pPr>
        <w:pStyle w:val="Text85pt"/>
        <w:rPr>
          <w:lang w:val="fr-CH"/>
        </w:rPr>
      </w:pPr>
    </w:p>
    <w:p w:rsidR="003D150C" w:rsidRPr="004565CB" w:rsidRDefault="003D150C" w:rsidP="003D150C">
      <w:pPr>
        <w:pStyle w:val="Text85pt"/>
        <w:rPr>
          <w:lang w:val="fr-CH"/>
        </w:rPr>
      </w:pPr>
    </w:p>
    <w:p w:rsidR="003D150C" w:rsidRPr="004565CB" w:rsidRDefault="004565CB" w:rsidP="004565CB">
      <w:pPr>
        <w:pStyle w:val="Text85pt"/>
        <w:ind w:left="3119" w:hanging="3119"/>
        <w:rPr>
          <w:lang w:val="fr-CH"/>
        </w:rPr>
      </w:pPr>
      <w:bookmarkStart w:id="0" w:name="_Hlk13828219"/>
      <w:r>
        <w:rPr>
          <w:lang w:val="fr-CH"/>
        </w:rPr>
        <w:t>Fonction de l’agent/agente</w:t>
      </w:r>
      <w:r w:rsidR="003D150C" w:rsidRPr="004565CB">
        <w:rPr>
          <w:lang w:val="fr-CH"/>
        </w:rPr>
        <w:tab/>
      </w:r>
      <w:sdt>
        <w:sdtPr>
          <w:rPr>
            <w:lang w:val="fr-CH"/>
          </w:rPr>
          <w:id w:val="-1620379626"/>
          <w:placeholder>
            <w:docPart w:val="D9B5BD71EBFE41BF8A7F1FC12482FF48"/>
          </w:placeholder>
          <w:showingPlcHdr/>
          <w:text/>
        </w:sdtPr>
        <w:sdtEndPr/>
        <w:sdtContent>
          <w:r w:rsidR="003C6F08" w:rsidRPr="0038608D">
            <w:rPr>
              <w:rStyle w:val="Platzhaltertext"/>
              <w:lang w:val="fr-CH"/>
            </w:rPr>
            <w:t>F</w:t>
          </w:r>
          <w:r w:rsidR="0038608D" w:rsidRPr="0038608D">
            <w:rPr>
              <w:rStyle w:val="Platzhaltertext"/>
              <w:lang w:val="fr-CH"/>
            </w:rPr>
            <w:t>onction</w:t>
          </w:r>
        </w:sdtContent>
      </w:sdt>
    </w:p>
    <w:p w:rsidR="003D150C" w:rsidRPr="004565CB" w:rsidRDefault="004565CB" w:rsidP="004565CB">
      <w:pPr>
        <w:pStyle w:val="Text85pt"/>
        <w:ind w:left="3119" w:hanging="3119"/>
        <w:rPr>
          <w:lang w:val="fr-CH"/>
        </w:rPr>
      </w:pPr>
      <w:r w:rsidRPr="004565CB">
        <w:rPr>
          <w:lang w:val="fr-CH"/>
        </w:rPr>
        <w:t>Nom du supérieur/de la supérieure</w:t>
      </w:r>
      <w:r w:rsidR="003D150C" w:rsidRPr="004565CB">
        <w:rPr>
          <w:lang w:val="fr-CH"/>
        </w:rPr>
        <w:tab/>
      </w:r>
      <w:sdt>
        <w:sdtPr>
          <w:rPr>
            <w:lang w:val="fr-CH"/>
          </w:rPr>
          <w:id w:val="-1629161800"/>
          <w:placeholder>
            <w:docPart w:val="F3A56B4BAB234E468BAA63759F93A973"/>
          </w:placeholder>
          <w:showingPlcHdr/>
          <w:text/>
        </w:sdtPr>
        <w:sdtEndPr/>
        <w:sdtContent>
          <w:r>
            <w:rPr>
              <w:rStyle w:val="Platzhaltertext"/>
              <w:lang w:val="fr-CH"/>
            </w:rPr>
            <w:t>Prénom et nom</w:t>
          </w:r>
        </w:sdtContent>
      </w:sdt>
    </w:p>
    <w:p w:rsidR="003D150C" w:rsidRPr="004565CB" w:rsidRDefault="004565CB" w:rsidP="004565CB">
      <w:pPr>
        <w:pStyle w:val="Text85pt"/>
        <w:ind w:left="3119" w:hanging="3119"/>
        <w:rPr>
          <w:lang w:val="fr-CH"/>
        </w:rPr>
      </w:pPr>
      <w:r>
        <w:rPr>
          <w:lang w:val="fr-CH"/>
        </w:rPr>
        <w:t>Unité administrative</w:t>
      </w:r>
      <w:r w:rsidR="003D150C" w:rsidRPr="004565CB">
        <w:rPr>
          <w:lang w:val="fr-CH"/>
        </w:rPr>
        <w:tab/>
      </w:r>
      <w:sdt>
        <w:sdtPr>
          <w:rPr>
            <w:lang w:val="fr-CH"/>
          </w:rPr>
          <w:id w:val="88675937"/>
          <w:placeholder>
            <w:docPart w:val="127B3DF206994426876180FFC97599C4"/>
          </w:placeholder>
          <w:showingPlcHdr/>
          <w:text/>
        </w:sdtPr>
        <w:sdtEndPr/>
        <w:sdtContent>
          <w:r w:rsidR="003C6F08" w:rsidRPr="0038608D">
            <w:rPr>
              <w:rStyle w:val="Platzhaltertext"/>
              <w:lang w:val="fr-CH"/>
            </w:rPr>
            <w:t>N</w:t>
          </w:r>
          <w:r w:rsidR="00B334A1" w:rsidRPr="0038608D">
            <w:rPr>
              <w:rStyle w:val="Platzhaltertext"/>
              <w:lang w:val="fr-CH"/>
            </w:rPr>
            <w:t xml:space="preserve">om </w:t>
          </w:r>
          <w:r w:rsidR="0038608D" w:rsidRPr="0038608D">
            <w:rPr>
              <w:rStyle w:val="Platzhaltertext"/>
              <w:lang w:val="fr-CH"/>
            </w:rPr>
            <w:t>unité administrative</w:t>
          </w:r>
        </w:sdtContent>
      </w:sdt>
    </w:p>
    <w:p w:rsidR="003D150C" w:rsidRPr="004565CB" w:rsidRDefault="004565CB" w:rsidP="004565CB">
      <w:pPr>
        <w:pStyle w:val="Text85pt"/>
        <w:ind w:left="3119" w:hanging="3119"/>
        <w:rPr>
          <w:lang w:val="fr-CH"/>
        </w:rPr>
      </w:pPr>
      <w:r w:rsidRPr="004565CB">
        <w:rPr>
          <w:lang w:val="fr-CH"/>
        </w:rPr>
        <w:t>Période d‘évaluation</w:t>
      </w:r>
      <w:r w:rsidR="003D150C" w:rsidRPr="004565CB">
        <w:rPr>
          <w:lang w:val="fr-CH"/>
        </w:rPr>
        <w:tab/>
      </w:r>
      <w:sdt>
        <w:sdtPr>
          <w:rPr>
            <w:lang w:val="fr-CH"/>
          </w:rPr>
          <w:id w:val="1012345336"/>
          <w:placeholder>
            <w:docPart w:val="548AE826788740E9B0E26F900924B21C"/>
          </w:placeholder>
          <w:showingPlcHdr/>
          <w:date>
            <w:dateFormat w:val="dd.MM.yyyy"/>
            <w:lid w:val="de-CH"/>
            <w:storeMappedDataAs w:val="dateTime"/>
            <w:calendar w:val="gregorian"/>
          </w:date>
        </w:sdtPr>
        <w:sdtEndPr/>
        <w:sdtContent>
          <w:r w:rsidR="007A4C12" w:rsidRPr="004565CB">
            <w:rPr>
              <w:rStyle w:val="Platzhaltertext"/>
              <w:lang w:val="fr-CH"/>
            </w:rPr>
            <w:t>D</w:t>
          </w:r>
          <w:r>
            <w:rPr>
              <w:rStyle w:val="Platzhaltertext"/>
              <w:lang w:val="fr-CH"/>
            </w:rPr>
            <w:t>ate</w:t>
          </w:r>
        </w:sdtContent>
      </w:sdt>
      <w:r w:rsidR="007A4C12" w:rsidRPr="004565CB">
        <w:rPr>
          <w:lang w:val="fr-CH"/>
        </w:rPr>
        <w:t xml:space="preserve"> </w:t>
      </w:r>
      <w:r w:rsidR="00E57EEA" w:rsidRPr="00E57EEA">
        <w:rPr>
          <w:lang w:val="fr-CH"/>
        </w:rPr>
        <w:t>jusqu'au</w:t>
      </w:r>
      <w:r w:rsidR="00E57EEA">
        <w:rPr>
          <w:lang w:val="fr-CH"/>
        </w:rPr>
        <w:t xml:space="preserve"> </w:t>
      </w:r>
      <w:sdt>
        <w:sdtPr>
          <w:rPr>
            <w:lang w:val="fr-CH"/>
          </w:rPr>
          <w:id w:val="-538890685"/>
          <w:placeholder>
            <w:docPart w:val="3D0197D7B9B64B828696466C5406B067"/>
          </w:placeholder>
          <w:showingPlcHdr/>
          <w:date>
            <w:dateFormat w:val="dd.MM.yyyy"/>
            <w:lid w:val="de-CH"/>
            <w:storeMappedDataAs w:val="dateTime"/>
            <w:calendar w:val="gregorian"/>
          </w:date>
        </w:sdtPr>
        <w:sdtEndPr/>
        <w:sdtContent>
          <w:r w:rsidR="007A4C12" w:rsidRPr="004565CB">
            <w:rPr>
              <w:rStyle w:val="Platzhaltertext"/>
              <w:lang w:val="fr-CH"/>
            </w:rPr>
            <w:t>D</w:t>
          </w:r>
          <w:r>
            <w:rPr>
              <w:rStyle w:val="Platzhaltertext"/>
              <w:lang w:val="fr-CH"/>
            </w:rPr>
            <w:t>ate</w:t>
          </w:r>
        </w:sdtContent>
      </w:sdt>
    </w:p>
    <w:bookmarkEnd w:id="0"/>
    <w:p w:rsidR="003D150C" w:rsidRPr="004565CB" w:rsidRDefault="003D150C" w:rsidP="003D150C">
      <w:pPr>
        <w:pStyle w:val="Text85pt"/>
        <w:ind w:left="1708" w:hanging="1708"/>
        <w:rPr>
          <w:lang w:val="fr-CH"/>
        </w:rPr>
      </w:pPr>
      <w:r w:rsidRPr="004565CB">
        <w:rPr>
          <w:lang w:val="fr-CH"/>
        </w:rPr>
        <w:br w:type="page"/>
      </w:r>
    </w:p>
    <w:p w:rsidR="00341DAF" w:rsidRPr="004565CB" w:rsidRDefault="00341DAF" w:rsidP="00341DAF">
      <w:pPr>
        <w:rPr>
          <w:lang w:val="fr-CH"/>
        </w:rPr>
      </w:pPr>
      <w:r w:rsidRPr="004565CB">
        <w:rPr>
          <w:noProof/>
          <w:lang w:eastAsia="de-CH"/>
        </w:rPr>
        <w:lastRenderedPageBreak/>
        <mc:AlternateContent>
          <mc:Choice Requires="wps">
            <w:drawing>
              <wp:inline distT="0" distB="0" distL="0" distR="0" wp14:anchorId="7CD2D557" wp14:editId="0EF5BE0F">
                <wp:extent cx="6336030" cy="1619250"/>
                <wp:effectExtent l="0" t="0" r="7620" b="0"/>
                <wp:docPr id="22" name="Textfeld 22"/>
                <wp:cNvGraphicFramePr/>
                <a:graphic xmlns:a="http://schemas.openxmlformats.org/drawingml/2006/main">
                  <a:graphicData uri="http://schemas.microsoft.com/office/word/2010/wordprocessingShape">
                    <wps:wsp>
                      <wps:cNvSpPr txBox="1"/>
                      <wps:spPr>
                        <a:xfrm>
                          <a:off x="0" y="0"/>
                          <a:ext cx="6336030" cy="16192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DAF" w:rsidRPr="00C62DB2" w:rsidRDefault="00C62DB2">
                            <w:pPr>
                              <w:rPr>
                                <w:b/>
                                <w:bCs w:val="0"/>
                                <w:lang w:val="fr-CH"/>
                              </w:rPr>
                            </w:pPr>
                            <w:r w:rsidRPr="00C62DB2">
                              <w:rPr>
                                <w:b/>
                                <w:lang w:val="fr-CH"/>
                              </w:rPr>
                              <w:t>Déroulement et conception</w:t>
                            </w:r>
                          </w:p>
                          <w:p w:rsidR="00341DAF" w:rsidRPr="00C62DB2" w:rsidRDefault="00341DAF">
                            <w:pPr>
                              <w:rPr>
                                <w:lang w:val="fr-CH"/>
                              </w:rPr>
                            </w:pPr>
                          </w:p>
                          <w:p w:rsidR="00341DAF" w:rsidRPr="00C62DB2" w:rsidRDefault="00C62DB2" w:rsidP="00341DAF">
                            <w:pPr>
                              <w:rPr>
                                <w:lang w:val="fr-CH"/>
                              </w:rPr>
                            </w:pPr>
                            <w:r w:rsidRPr="00C62DB2">
                              <w:rPr>
                                <w:lang w:val="fr-CH"/>
                              </w:rPr>
                              <w:t>Un formulaire EEP distinct est utilisé pour chaque période d’évaluation. Les champs traités dans l’accord sur les objectifs EEP sont colorés en vert clair et ceux qui sont traités dans l’évaluation EEP en bleu ciel.</w:t>
                            </w:r>
                          </w:p>
                          <w:p w:rsidR="00341DAF" w:rsidRPr="00C62DB2" w:rsidRDefault="00341DAF" w:rsidP="00341DAF">
                            <w:pPr>
                              <w:rPr>
                                <w:lang w:val="fr-CH"/>
                              </w:rPr>
                            </w:pPr>
                          </w:p>
                          <w:tbl>
                            <w:tblPr>
                              <w:tblStyle w:val="BEFormular-Tabelle"/>
                              <w:tblW w:w="9525" w:type="dxa"/>
                              <w:tblLook w:val="04A0" w:firstRow="1" w:lastRow="0" w:firstColumn="1" w:lastColumn="0" w:noHBand="0" w:noVBand="1"/>
                            </w:tblPr>
                            <w:tblGrid>
                              <w:gridCol w:w="4649"/>
                              <w:gridCol w:w="227"/>
                              <w:gridCol w:w="4649"/>
                            </w:tblGrid>
                            <w:tr w:rsidR="00341DAF" w:rsidRPr="00C62DB2" w:rsidTr="00901A6E">
                              <w:trPr>
                                <w:trHeight w:val="1781"/>
                              </w:trPr>
                              <w:tc>
                                <w:tcPr>
                                  <w:tcW w:w="4649" w:type="dxa"/>
                                  <w:shd w:val="clear" w:color="auto" w:fill="A3C3AF"/>
                                  <w:hideMark/>
                                </w:tcPr>
                                <w:p w:rsidR="00341DAF" w:rsidRPr="000A1A32" w:rsidRDefault="00C62DB2" w:rsidP="00EF0F05">
                                  <w:pPr>
                                    <w:pStyle w:val="FormularEingabetext"/>
                                    <w:suppressAutoHyphens/>
                                    <w:spacing w:before="113" w:after="113"/>
                                    <w:ind w:left="113" w:right="113"/>
                                    <w:contextualSpacing/>
                                    <w:rPr>
                                      <w:b/>
                                      <w:sz w:val="17"/>
                                      <w:szCs w:val="17"/>
                                      <w:lang w:val="fr-CH"/>
                                    </w:rPr>
                                  </w:pPr>
                                  <w:r w:rsidRPr="000A1A32">
                                    <w:rPr>
                                      <w:b/>
                                      <w:sz w:val="17"/>
                                      <w:szCs w:val="17"/>
                                      <w:lang w:val="fr-CH"/>
                                    </w:rPr>
                                    <w:t>Accord sur les objectifs EEP</w:t>
                                  </w:r>
                                </w:p>
                                <w:p w:rsidR="00341DAF" w:rsidRPr="000A1A32" w:rsidRDefault="00C62DB2" w:rsidP="00C62DB2">
                                  <w:pPr>
                                    <w:pStyle w:val="FormularEingabetext"/>
                                    <w:suppressAutoHyphens/>
                                    <w:spacing w:before="113" w:after="113"/>
                                    <w:ind w:left="113" w:right="113"/>
                                    <w:contextualSpacing/>
                                    <w:rPr>
                                      <w:sz w:val="17"/>
                                      <w:szCs w:val="17"/>
                                      <w:lang w:val="fr-CH"/>
                                    </w:rPr>
                                  </w:pPr>
                                  <w:r w:rsidRPr="000A1A32">
                                    <w:rPr>
                                      <w:sz w:val="17"/>
                                      <w:szCs w:val="17"/>
                                      <w:lang w:val="fr-CH"/>
                                    </w:rPr>
                                    <w:t>Au début de la période d’évaluation, les compétences-clés (2.2) et les objectifs (3) sont fixés pour la période d’évaluation à venir, dans le cadre d’un entretien prospectif. En outre, des perspectives de développement sont discutées et des mesures de développement (5) sont convenues. L’accord sur les objectifs est conclu à la dernière page (I).</w:t>
                                  </w:r>
                                </w:p>
                              </w:tc>
                              <w:tc>
                                <w:tcPr>
                                  <w:tcW w:w="227" w:type="dxa"/>
                                </w:tcPr>
                                <w:p w:rsidR="00341DAF" w:rsidRPr="000A1A32" w:rsidRDefault="00341DAF" w:rsidP="00341DAF">
                                  <w:pPr>
                                    <w:pStyle w:val="Text85pt"/>
                                    <w:rPr>
                                      <w:szCs w:val="17"/>
                                      <w:lang w:val="fr-CH"/>
                                    </w:rPr>
                                  </w:pPr>
                                </w:p>
                              </w:tc>
                              <w:tc>
                                <w:tcPr>
                                  <w:tcW w:w="4649" w:type="dxa"/>
                                  <w:shd w:val="clear" w:color="auto" w:fill="BAE7F6"/>
                                  <w:hideMark/>
                                </w:tcPr>
                                <w:p w:rsidR="00341DAF" w:rsidRPr="000A1A32" w:rsidRDefault="00C62DB2" w:rsidP="00EF0F05">
                                  <w:pPr>
                                    <w:pStyle w:val="FormularEingabetext"/>
                                    <w:suppressAutoHyphens/>
                                    <w:spacing w:before="113" w:after="113"/>
                                    <w:ind w:left="113" w:right="113"/>
                                    <w:contextualSpacing/>
                                    <w:rPr>
                                      <w:b/>
                                      <w:sz w:val="17"/>
                                      <w:szCs w:val="17"/>
                                      <w:lang w:val="fr-CH"/>
                                    </w:rPr>
                                  </w:pPr>
                                  <w:r w:rsidRPr="000A1A32">
                                    <w:rPr>
                                      <w:b/>
                                      <w:sz w:val="17"/>
                                      <w:szCs w:val="17"/>
                                      <w:lang w:val="fr-CH"/>
                                    </w:rPr>
                                    <w:t>Evaluation EEP</w:t>
                                  </w:r>
                                </w:p>
                                <w:p w:rsidR="00341DAF" w:rsidRPr="000A1A32" w:rsidRDefault="00C62DB2" w:rsidP="00C62DB2">
                                  <w:pPr>
                                    <w:pStyle w:val="FormularEingabetext"/>
                                    <w:suppressAutoHyphens/>
                                    <w:spacing w:before="113" w:after="113"/>
                                    <w:ind w:left="113" w:right="113"/>
                                    <w:contextualSpacing/>
                                    <w:rPr>
                                      <w:sz w:val="17"/>
                                      <w:szCs w:val="17"/>
                                      <w:lang w:val="fr-CH"/>
                                    </w:rPr>
                                  </w:pPr>
                                  <w:r w:rsidRPr="000A1A32">
                                    <w:rPr>
                                      <w:sz w:val="17"/>
                                      <w:szCs w:val="17"/>
                                      <w:lang w:val="fr-CH"/>
                                    </w:rPr>
                                    <w:t>A la fin de la période d’évaluation, les sujets suivants sont abordés dans le cadre d’un entretien rétrospectif: le ressenti (1), l’accomplissement des tâches principales définies dans la description du poste (2), la réalisation des objectifs convenus (3) et l’évaluation finale (4) ainsi que l’utilité des mesures de développement convenues (5). L’évaluation est conclue à la dernière page (II).</w:t>
                                  </w:r>
                                </w:p>
                              </w:tc>
                            </w:tr>
                          </w:tbl>
                          <w:p w:rsidR="00341DAF" w:rsidRPr="00C62DB2" w:rsidRDefault="00341DAF" w:rsidP="00341DAF">
                            <w:pPr>
                              <w:rPr>
                                <w:lang w:val="fr-CH"/>
                              </w:rPr>
                            </w:pPr>
                          </w:p>
                          <w:p w:rsidR="00341DAF" w:rsidRPr="00C62DB2" w:rsidRDefault="00C62DB2" w:rsidP="00341DAF">
                            <w:pPr>
                              <w:rPr>
                                <w:lang w:val="fr-CH"/>
                              </w:rPr>
                            </w:pPr>
                            <w:r w:rsidRPr="00C62DB2">
                              <w:rPr>
                                <w:lang w:val="fr-CH"/>
                              </w:rPr>
                              <w:t xml:space="preserve">Vous trouverez des explications détaillées à l’adresse </w:t>
                            </w:r>
                            <w:hyperlink r:id="rId12" w:history="1">
                              <w:r w:rsidRPr="006F6685">
                                <w:rPr>
                                  <w:rStyle w:val="Hyperlink"/>
                                  <w:lang w:val="fr-CH"/>
                                </w:rPr>
                                <w:t>www.be.ch/eep</w:t>
                              </w:r>
                            </w:hyperlink>
                            <w:r>
                              <w:rPr>
                                <w:lang w:val="fr-CH"/>
                              </w:rPr>
                              <w: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type w14:anchorId="7CD2D557" id="_x0000_t202" coordsize="21600,21600" o:spt="202" path="m,l,21600r21600,l21600,xe">
                <v:stroke joinstyle="miter"/>
                <v:path gradientshapeok="t" o:connecttype="rect"/>
              </v:shapetype>
              <v:shape id="Textfeld 22" o:spid="_x0000_s1026" type="#_x0000_t202" style="width:498.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" fillcolor="#dfe3e5 [671]" stroked="f" strokeweight=".5pt">
                <v:textbox style="mso-fit-shape-to-text:t" inset="4mm,4mm,4mm,4mm">
                  <w:txbxContent>
                    <w:p w:rsidR="00341DAF" w:rsidRPr="00C62DB2" w:rsidRDefault="00C62DB2">
                      <w:pPr>
                        <w:rPr>
                          <w:b/>
                          <w:bCs w:val="0"/>
                          <w:lang w:val="fr-CH"/>
                        </w:rPr>
                      </w:pPr>
                      <w:r w:rsidRPr="00C62DB2">
                        <w:rPr>
                          <w:b/>
                          <w:lang w:val="fr-CH"/>
                        </w:rPr>
                        <w:t>Déroulement et conception</w:t>
                      </w:r>
                    </w:p>
                    <w:p w:rsidR="00341DAF" w:rsidRPr="00C62DB2" w:rsidRDefault="00341DAF">
                      <w:pPr>
                        <w:rPr>
                          <w:lang w:val="fr-CH"/>
                        </w:rPr>
                      </w:pPr>
                    </w:p>
                    <w:p w:rsidR="00341DAF" w:rsidRPr="00C62DB2" w:rsidRDefault="00C62DB2" w:rsidP="00341DAF">
                      <w:pPr>
                        <w:rPr>
                          <w:lang w:val="fr-CH"/>
                        </w:rPr>
                      </w:pPr>
                      <w:r w:rsidRPr="00C62DB2">
                        <w:rPr>
                          <w:lang w:val="fr-CH"/>
                        </w:rPr>
                        <w:t>Un formulaire EEP distinct est utilisé pour chaque période d’évaluation. Les champs traités dans l’accord sur les objectifs EEP sont colorés en vert clair et ceux qui sont traités dans l’évaluation EEP en bleu ciel.</w:t>
                      </w:r>
                    </w:p>
                    <w:p w:rsidR="00341DAF" w:rsidRPr="00C62DB2" w:rsidRDefault="00341DAF" w:rsidP="00341DAF">
                      <w:pPr>
                        <w:rPr>
                          <w:lang w:val="fr-CH"/>
                        </w:rPr>
                      </w:pPr>
                    </w:p>
                    <w:tbl>
                      <w:tblPr>
                        <w:tblStyle w:val="BEFormular-Tabelle"/>
                        <w:tblW w:w="9525" w:type="dxa"/>
                        <w:tblLook w:val="04A0" w:firstRow="1" w:lastRow="0" w:firstColumn="1" w:lastColumn="0" w:noHBand="0" w:noVBand="1"/>
                      </w:tblPr>
                      <w:tblGrid>
                        <w:gridCol w:w="4649"/>
                        <w:gridCol w:w="227"/>
                        <w:gridCol w:w="4649"/>
                      </w:tblGrid>
                      <w:tr w:rsidR="00341DAF" w:rsidRPr="00C62DB2" w:rsidTr="00901A6E">
                        <w:trPr>
                          <w:trHeight w:val="1781"/>
                        </w:trPr>
                        <w:tc>
                          <w:tcPr>
                            <w:tcW w:w="4649" w:type="dxa"/>
                            <w:shd w:val="clear" w:color="auto" w:fill="A3C3AF"/>
                            <w:hideMark/>
                          </w:tcPr>
                          <w:p w:rsidR="00341DAF" w:rsidRPr="000A1A32" w:rsidRDefault="00C62DB2" w:rsidP="00EF0F05">
                            <w:pPr>
                              <w:pStyle w:val="FormularEingabetext"/>
                              <w:suppressAutoHyphens/>
                              <w:spacing w:before="113" w:after="113"/>
                              <w:ind w:left="113" w:right="113"/>
                              <w:contextualSpacing/>
                              <w:rPr>
                                <w:b/>
                                <w:sz w:val="17"/>
                                <w:szCs w:val="17"/>
                                <w:lang w:val="fr-CH"/>
                              </w:rPr>
                            </w:pPr>
                            <w:r w:rsidRPr="000A1A32">
                              <w:rPr>
                                <w:b/>
                                <w:sz w:val="17"/>
                                <w:szCs w:val="17"/>
                                <w:lang w:val="fr-CH"/>
                              </w:rPr>
                              <w:t>Accord sur les objectifs EEP</w:t>
                            </w:r>
                          </w:p>
                          <w:p w:rsidR="00341DAF" w:rsidRPr="000A1A32" w:rsidRDefault="00C62DB2" w:rsidP="00C62DB2">
                            <w:pPr>
                              <w:pStyle w:val="FormularEingabetext"/>
                              <w:suppressAutoHyphens/>
                              <w:spacing w:before="113" w:after="113"/>
                              <w:ind w:left="113" w:right="113"/>
                              <w:contextualSpacing/>
                              <w:rPr>
                                <w:sz w:val="17"/>
                                <w:szCs w:val="17"/>
                                <w:lang w:val="fr-CH"/>
                              </w:rPr>
                            </w:pPr>
                            <w:r w:rsidRPr="000A1A32">
                              <w:rPr>
                                <w:sz w:val="17"/>
                                <w:szCs w:val="17"/>
                                <w:lang w:val="fr-CH"/>
                              </w:rPr>
                              <w:t>Au début de la période d’évaluation, les compétences-clés (2.2) et les objectifs (3) sont fixés pour la période d’évaluation à venir, dans le cadre d’un entretien prospectif. En outre, des perspectives de développement sont discutées et des mesures de développement (5) sont convenues. L’accord sur les objectifs est conclu à la dernière page (I).</w:t>
                            </w:r>
                          </w:p>
                        </w:tc>
                        <w:tc>
                          <w:tcPr>
                            <w:tcW w:w="227" w:type="dxa"/>
                          </w:tcPr>
                          <w:p w:rsidR="00341DAF" w:rsidRPr="000A1A32" w:rsidRDefault="00341DAF" w:rsidP="00341DAF">
                            <w:pPr>
                              <w:pStyle w:val="Text85pt"/>
                              <w:rPr>
                                <w:szCs w:val="17"/>
                                <w:lang w:val="fr-CH"/>
                              </w:rPr>
                            </w:pPr>
                          </w:p>
                        </w:tc>
                        <w:tc>
                          <w:tcPr>
                            <w:tcW w:w="4649" w:type="dxa"/>
                            <w:shd w:val="clear" w:color="auto" w:fill="BAE7F6"/>
                            <w:hideMark/>
                          </w:tcPr>
                          <w:p w:rsidR="00341DAF" w:rsidRPr="000A1A32" w:rsidRDefault="00C62DB2" w:rsidP="00EF0F05">
                            <w:pPr>
                              <w:pStyle w:val="FormularEingabetext"/>
                              <w:suppressAutoHyphens/>
                              <w:spacing w:before="113" w:after="113"/>
                              <w:ind w:left="113" w:right="113"/>
                              <w:contextualSpacing/>
                              <w:rPr>
                                <w:b/>
                                <w:sz w:val="17"/>
                                <w:szCs w:val="17"/>
                                <w:lang w:val="fr-CH"/>
                              </w:rPr>
                            </w:pPr>
                            <w:r w:rsidRPr="000A1A32">
                              <w:rPr>
                                <w:b/>
                                <w:sz w:val="17"/>
                                <w:szCs w:val="17"/>
                                <w:lang w:val="fr-CH"/>
                              </w:rPr>
                              <w:t>Evaluation EEP</w:t>
                            </w:r>
                          </w:p>
                          <w:p w:rsidR="00341DAF" w:rsidRPr="000A1A32" w:rsidRDefault="00C62DB2" w:rsidP="00C62DB2">
                            <w:pPr>
                              <w:pStyle w:val="FormularEingabetext"/>
                              <w:suppressAutoHyphens/>
                              <w:spacing w:before="113" w:after="113"/>
                              <w:ind w:left="113" w:right="113"/>
                              <w:contextualSpacing/>
                              <w:rPr>
                                <w:sz w:val="17"/>
                                <w:szCs w:val="17"/>
                                <w:lang w:val="fr-CH"/>
                              </w:rPr>
                            </w:pPr>
                            <w:r w:rsidRPr="000A1A32">
                              <w:rPr>
                                <w:sz w:val="17"/>
                                <w:szCs w:val="17"/>
                                <w:lang w:val="fr-CH"/>
                              </w:rPr>
                              <w:t>A la fin de la période d’évaluation, les sujets suivants sont abordés dans le cadre d’un entretien rétrospectif: le ressenti (1), l’accomplissement des tâches principales définies dans la description du poste (2), la réalisation des objectifs convenus (3) et l’évaluation finale (4) ainsi que l’utilité des mesures de développement convenues (5). L’évaluation est conclue à la dernière page (II).</w:t>
                            </w:r>
                          </w:p>
                        </w:tc>
                      </w:tr>
                    </w:tbl>
                    <w:p w:rsidR="00341DAF" w:rsidRPr="00C62DB2" w:rsidRDefault="00341DAF" w:rsidP="00341DAF">
                      <w:pPr>
                        <w:rPr>
                          <w:lang w:val="fr-CH"/>
                        </w:rPr>
                      </w:pPr>
                    </w:p>
                    <w:p w:rsidR="00341DAF" w:rsidRPr="00C62DB2" w:rsidRDefault="00C62DB2" w:rsidP="00341DAF">
                      <w:pPr>
                        <w:rPr>
                          <w:lang w:val="fr-CH"/>
                        </w:rPr>
                      </w:pPr>
                      <w:r w:rsidRPr="00C62DB2">
                        <w:rPr>
                          <w:lang w:val="fr-CH"/>
                        </w:rPr>
                        <w:t xml:space="preserve">Vous trouverez des explications détaillées à l’adresse </w:t>
                      </w:r>
                      <w:hyperlink r:id="rId13" w:history="1">
                        <w:r w:rsidRPr="006F6685">
                          <w:rPr>
                            <w:rStyle w:val="Hyperlink"/>
                            <w:lang w:val="fr-CH"/>
                          </w:rPr>
                          <w:t>www.be.ch/eep</w:t>
                        </w:r>
                      </w:hyperlink>
                      <w:r>
                        <w:rPr>
                          <w:lang w:val="fr-CH"/>
                        </w:rPr>
                        <w:t>.</w:t>
                      </w:r>
                    </w:p>
                  </w:txbxContent>
                </v:textbox>
                <w10:anchorlock/>
              </v:shape>
            </w:pict>
          </mc:Fallback>
        </mc:AlternateContent>
      </w:r>
    </w:p>
    <w:p w:rsidR="00832466" w:rsidRPr="004565CB" w:rsidRDefault="009D5B01" w:rsidP="009D5B01">
      <w:pPr>
        <w:pStyle w:val="H1"/>
        <w:rPr>
          <w:lang w:val="fr-CH"/>
        </w:rPr>
      </w:pPr>
      <w:bookmarkStart w:id="1" w:name="_Toc14859777"/>
      <w:bookmarkStart w:id="2" w:name="_Toc19181651"/>
      <w:r w:rsidRPr="009D5B01">
        <w:rPr>
          <w:lang w:val="fr-CH"/>
        </w:rPr>
        <w:t>Retour sur l’année écoulée</w:t>
      </w:r>
    </w:p>
    <w:p w:rsidR="00832466" w:rsidRDefault="009D5B01" w:rsidP="00CF6512">
      <w:pPr>
        <w:spacing w:after="120"/>
        <w:rPr>
          <w:lang w:val="fr-CH"/>
        </w:rPr>
      </w:pPr>
      <w:r w:rsidRPr="009D5B01">
        <w:rPr>
          <w:lang w:val="fr-CH"/>
        </w:rPr>
        <w:t xml:space="preserve">Qu’est-ce qui vous a particulièrement occupé ou a exigé beaucoup d’efforts de votre part cette année? Qu’avez-vous ressenti de manière positive? Qu’est-ce qui a plutôt été difficile? Quelles conditions générales ont influé sur votre </w:t>
      </w:r>
      <w:r w:rsidR="00DB55BD" w:rsidRPr="009D5B01">
        <w:rPr>
          <w:lang w:val="fr-CH"/>
        </w:rPr>
        <w:t>travail ?</w:t>
      </w:r>
    </w:p>
    <w:tbl>
      <w:tblPr>
        <w:tblStyle w:val="Textfeldblau"/>
        <w:tblW w:w="5000" w:type="pct"/>
        <w:tblLook w:val="04A0" w:firstRow="1" w:lastRow="0" w:firstColumn="1" w:lastColumn="0" w:noHBand="0" w:noVBand="1"/>
      </w:tblPr>
      <w:tblGrid>
        <w:gridCol w:w="9978"/>
      </w:tblGrid>
      <w:tr w:rsidR="00DB55BD" w:rsidRPr="00B84804" w:rsidTr="00DB55BD">
        <w:trPr>
          <w:trHeight w:val="1984"/>
        </w:trPr>
        <w:bookmarkStart w:id="3" w:name="_Hlk89777075" w:displacedByCustomXml="next"/>
        <w:sdt>
          <w:sdtPr>
            <w:id w:val="1021132015"/>
            <w:placeholder>
              <w:docPart w:val="F82115243D0D463A94A323A91FF652C0"/>
            </w:placeholder>
            <w:showingPlcHdr/>
            <w:text w:multiLine="1"/>
          </w:sdtPr>
          <w:sdtEndPr/>
          <w:sdtContent>
            <w:tc>
              <w:tcPr>
                <w:tcW w:w="5000" w:type="pct"/>
                <w:hideMark/>
              </w:tcPr>
              <w:p w:rsidR="00DB55BD" w:rsidRPr="00177DB6" w:rsidRDefault="00DB55BD" w:rsidP="009F6738">
                <w:r w:rsidRPr="00DB55BD">
                  <w:rPr>
                    <w:rStyle w:val="Platzhaltertext"/>
                    <w:lang w:val="fr-CH"/>
                  </w:rPr>
                  <w:t>Saisir le texte</w:t>
                </w:r>
              </w:p>
            </w:tc>
          </w:sdtContent>
        </w:sdt>
      </w:tr>
    </w:tbl>
    <w:bookmarkEnd w:id="1"/>
    <w:bookmarkEnd w:id="2"/>
    <w:bookmarkEnd w:id="3"/>
    <w:p w:rsidR="00832466" w:rsidRPr="004565CB" w:rsidRDefault="009D5B01" w:rsidP="009D5B01">
      <w:pPr>
        <w:pStyle w:val="H1"/>
        <w:rPr>
          <w:lang w:val="fr-CH"/>
        </w:rPr>
      </w:pPr>
      <w:r w:rsidRPr="009D5B01">
        <w:rPr>
          <w:lang w:val="fr-CH"/>
        </w:rPr>
        <w:t>Accompl</w:t>
      </w:r>
      <w:r>
        <w:rPr>
          <w:lang w:val="fr-CH"/>
        </w:rPr>
        <w:t>issement des tâches principales</w:t>
      </w:r>
    </w:p>
    <w:p w:rsidR="00832466" w:rsidRPr="009D5B01" w:rsidRDefault="009D5B01" w:rsidP="00832466">
      <w:pPr>
        <w:rPr>
          <w:lang w:val="fr-CH"/>
        </w:rPr>
      </w:pPr>
      <w:r w:rsidRPr="009D5B01">
        <w:rPr>
          <w:lang w:val="fr-CH"/>
        </w:rPr>
        <w:t>L’accomplissement des tâches principales (2.1) et les compétences-clés (2.2) sont évalués à partir de la description du poste / du profil des exigences.</w:t>
      </w:r>
    </w:p>
    <w:p w:rsidR="00832466" w:rsidRPr="004565CB" w:rsidRDefault="009D5B01" w:rsidP="009D5B01">
      <w:pPr>
        <w:pStyle w:val="berschrift2nummeriert"/>
        <w:rPr>
          <w:lang w:val="fr-CH"/>
        </w:rPr>
      </w:pPr>
      <w:r w:rsidRPr="009D5B01">
        <w:rPr>
          <w:lang w:val="fr-CH"/>
        </w:rPr>
        <w:t>Tâches principales</w:t>
      </w:r>
    </w:p>
    <w:p w:rsidR="00832466" w:rsidRPr="009D5B01" w:rsidRDefault="009D5B01" w:rsidP="00CF6512">
      <w:pPr>
        <w:spacing w:after="120"/>
        <w:rPr>
          <w:lang w:val="fr-CH"/>
        </w:rPr>
      </w:pPr>
      <w:r w:rsidRPr="009D5B01">
        <w:rPr>
          <w:lang w:val="fr-CH"/>
        </w:rPr>
        <w:t>Evaluation des tâches principales* définies dans la description du poste:</w:t>
      </w:r>
    </w:p>
    <w:tbl>
      <w:tblPr>
        <w:tblStyle w:val="Textfeldblau"/>
        <w:tblW w:w="5000" w:type="pct"/>
        <w:tblLook w:val="04A0" w:firstRow="1" w:lastRow="0" w:firstColumn="1" w:lastColumn="0" w:noHBand="0" w:noVBand="1"/>
      </w:tblPr>
      <w:tblGrid>
        <w:gridCol w:w="9978"/>
      </w:tblGrid>
      <w:tr w:rsidR="00DB55BD" w:rsidRPr="00B84804" w:rsidTr="00DB55BD">
        <w:trPr>
          <w:trHeight w:val="1984"/>
        </w:trPr>
        <w:sdt>
          <w:sdtPr>
            <w:id w:val="1387076472"/>
            <w:placeholder>
              <w:docPart w:val="6FBB552FF674465891298FD8B2474E74"/>
            </w:placeholder>
            <w:showingPlcHdr/>
            <w:text w:multiLine="1"/>
          </w:sdtPr>
          <w:sdtEndPr/>
          <w:sdtContent>
            <w:tc>
              <w:tcPr>
                <w:tcW w:w="5000" w:type="pct"/>
                <w:hideMark/>
              </w:tcPr>
              <w:p w:rsidR="00DB55BD" w:rsidRPr="00177DB6" w:rsidRDefault="00DB55BD" w:rsidP="009F6738">
                <w:r w:rsidRPr="00DB55BD">
                  <w:rPr>
                    <w:rStyle w:val="Platzhaltertext"/>
                    <w:lang w:val="fr-CH"/>
                  </w:rPr>
                  <w:t>Saisir le texte</w:t>
                </w:r>
              </w:p>
            </w:tc>
          </w:sdtContent>
        </w:sdt>
      </w:tr>
    </w:tbl>
    <w:p w:rsidR="00832466" w:rsidRPr="004565CB" w:rsidRDefault="00832466" w:rsidP="00DB55BD">
      <w:pPr>
        <w:pStyle w:val="Text85pt"/>
        <w:spacing w:before="80"/>
        <w:rPr>
          <w:lang w:val="fr-CH"/>
        </w:rPr>
      </w:pPr>
      <w:r w:rsidRPr="004565CB">
        <w:rPr>
          <w:lang w:val="fr-CH"/>
        </w:rPr>
        <w:t xml:space="preserve">* </w:t>
      </w:r>
      <w:r w:rsidR="00ED2917">
        <w:rPr>
          <w:lang w:val="fr-CH"/>
        </w:rPr>
        <w:t>L</w:t>
      </w:r>
      <w:r w:rsidR="00ED2917" w:rsidRPr="00ED2917">
        <w:rPr>
          <w:lang w:val="fr-CH"/>
        </w:rPr>
        <w:t>es tâches de direction sont également évaluées dans ce chapitre</w:t>
      </w:r>
      <w:r w:rsidR="00ED2917">
        <w:rPr>
          <w:lang w:val="fr-CH"/>
        </w:rPr>
        <w:t>.</w:t>
      </w:r>
    </w:p>
    <w:p w:rsidR="00760BEF" w:rsidRPr="004565CB" w:rsidRDefault="009D5B01" w:rsidP="009D5B01">
      <w:pPr>
        <w:pStyle w:val="berschrift2nummeriert"/>
        <w:rPr>
          <w:lang w:val="fr-CH"/>
        </w:rPr>
      </w:pPr>
      <w:r>
        <w:rPr>
          <w:lang w:val="fr-CH"/>
        </w:rPr>
        <w:lastRenderedPageBreak/>
        <w:t>Compétences-clés</w:t>
      </w:r>
      <w:r w:rsidR="00177DB6" w:rsidRPr="004565CB">
        <w:rPr>
          <w:lang w:val="fr-CH"/>
        </w:rPr>
        <w:t>*</w:t>
      </w:r>
    </w:p>
    <w:tbl>
      <w:tblPr>
        <w:tblStyle w:val="BEFormular-Tabelle"/>
        <w:tblW w:w="5000" w:type="pct"/>
        <w:tblLayout w:type="fixed"/>
        <w:tblLook w:val="04A0" w:firstRow="1" w:lastRow="0" w:firstColumn="1" w:lastColumn="0" w:noHBand="0" w:noVBand="1"/>
      </w:tblPr>
      <w:tblGrid>
        <w:gridCol w:w="4995"/>
        <w:gridCol w:w="4983"/>
      </w:tblGrid>
      <w:tr w:rsidR="00C628A2" w:rsidRPr="00AD527B" w:rsidTr="00BA67C9">
        <w:trPr>
          <w:trHeight w:val="1015"/>
        </w:trPr>
        <w:tc>
          <w:tcPr>
            <w:tcW w:w="2503" w:type="pct"/>
            <w:vAlign w:val="top"/>
            <w:hideMark/>
          </w:tcPr>
          <w:p w:rsidR="009D5B01" w:rsidRPr="009D5B01" w:rsidRDefault="009D5B01" w:rsidP="009D5B01">
            <w:pPr>
              <w:rPr>
                <w:lang w:val="fr-CH"/>
              </w:rPr>
            </w:pPr>
            <w:r w:rsidRPr="009D5B01">
              <w:rPr>
                <w:lang w:val="fr-CH"/>
              </w:rPr>
              <w:t xml:space="preserve">Au début de la période d’évaluation, sélectionnez </w:t>
            </w:r>
          </w:p>
          <w:p w:rsidR="00C628A2" w:rsidRPr="004565CB" w:rsidRDefault="009D5B01" w:rsidP="009D5B01">
            <w:pPr>
              <w:rPr>
                <w:lang w:val="fr-CH"/>
              </w:rPr>
            </w:pPr>
            <w:r w:rsidRPr="009D5B01">
              <w:rPr>
                <w:lang w:val="fr-CH"/>
              </w:rPr>
              <w:t>dans le menu déroulant les compétences-clés pertinentes pour le poste:</w:t>
            </w:r>
          </w:p>
        </w:tc>
        <w:tc>
          <w:tcPr>
            <w:tcW w:w="2497" w:type="pct"/>
            <w:vAlign w:val="top"/>
            <w:hideMark/>
          </w:tcPr>
          <w:p w:rsidR="00C628A2" w:rsidRPr="009D5B01" w:rsidRDefault="009D5B01" w:rsidP="009D5B01">
            <w:pPr>
              <w:rPr>
                <w:lang w:val="fr-CH"/>
              </w:rPr>
            </w:pPr>
            <w:r w:rsidRPr="009D5B01">
              <w:rPr>
                <w:lang w:val="fr-CH"/>
              </w:rPr>
              <w:t>A la fin de la période d’évaluation, estimez dans quelle mesure chacune des compétences-clés sélectionnées est intervenue et quel rôle elle a joué:</w:t>
            </w:r>
          </w:p>
        </w:tc>
      </w:tr>
      <w:tr w:rsidR="00DB55BD" w:rsidRPr="004565CB" w:rsidTr="00DB55BD">
        <w:trPr>
          <w:trHeight w:val="1781"/>
        </w:trPr>
        <w:tc>
          <w:tcPr>
            <w:tcW w:w="2503" w:type="pct"/>
            <w:tcBorders>
              <w:top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DB55BD" w:rsidRPr="004565CB" w:rsidRDefault="00DB55BD" w:rsidP="00DB55BD">
            <w:pPr>
              <w:pStyle w:val="FormularEingabetext"/>
              <w:spacing w:before="113" w:line="270" w:lineRule="atLeast"/>
              <w:ind w:left="113"/>
              <w:rPr>
                <w:b/>
                <w:szCs w:val="21"/>
                <w:lang w:val="fr-CH"/>
              </w:rPr>
            </w:pPr>
            <w:r w:rsidRPr="009D5B01">
              <w:rPr>
                <w:b/>
                <w:szCs w:val="21"/>
                <w:lang w:val="fr-CH"/>
              </w:rPr>
              <w:t>Compétences individuelles</w:t>
            </w:r>
          </w:p>
          <w:p w:rsidR="00DB55BD" w:rsidRPr="004565CB" w:rsidRDefault="00AD527B" w:rsidP="00DB55BD">
            <w:pPr>
              <w:pStyle w:val="Aufzhlung1"/>
              <w:ind w:left="397"/>
              <w:rPr>
                <w:lang w:val="fr-CH"/>
              </w:rPr>
            </w:pPr>
            <w:sdt>
              <w:sdtPr>
                <w:rPr>
                  <w:lang w:val="fr-CH"/>
                </w:rPr>
                <w:id w:val="-779796522"/>
                <w:placeholder>
                  <w:docPart w:val="22A7025513D04AC09FB2B89AAEC6C61C"/>
                </w:placeholder>
                <w:showingPlcHdr/>
                <w:dropDownList>
                  <w:listItem w:displayText="Capacité de travail/résistance (connaît ses propres limites et répartit ses forces)" w:value="Capacité de travail/résistance (connaît ses propres limites et répartit ses forces)"/>
                  <w:listItem w:displayText="Connaissance de soi (réfléchit à son propre comportement)" w:value="Connaissance de soi (réfléchit à son propre comportement)"/>
                  <w:listItem w:displayText="Assurance/capacité à se faire valoir (fait preuve d'assurance et agit en restant soi-même)" w:value="Assurance/capacité à se faire valoir (fait preuve d'assurance et agit en restant soi-même)"/>
                  <w:listItem w:displayText="Esprit analytique (considère les problématiques de façon nuancée)" w:value="Esprit analytique (considère les problématiques de façon nuancée)"/>
                  <w:listItem w:displayText="Conscience du risque (pèse les chances et les risques avec logique)" w:value="Conscience du risque (pèse les chances et les risques avec logique)"/>
                  <w:listItem w:displayText="Capacité à positiver (influence en adoptant une attitude positive)" w:value="Capacité à positiver (influence en adoptant une attitude positive)"/>
                  <w:listItem w:displayText="Capacité à s'imposer (argumente de manière convaincante)" w:value="Capacité à s'imposer (argumente de manière convaincante)"/>
                  <w:listItem w:displayText="Engagement/motivation au travail (prend volontiers en charge des tâches supplémentaires)" w:value="Engagement/motivation au travail (prend volontiers en charge des tâches supplémentaires)"/>
                  <w:listItem w:displayText="Aptitude au changement/motivation à apprendre (adopte un comportement constructif en cas de changement)" w:value="Aptitude au changement/motivation à apprendre (adopte un comportement constructif en cas de changement)"/>
                  <w:listItem w:displayText="Capacité à prendre des décisions (tient compte des aspects pertinents et prend des décisions dont on peut comprendre la logique)" w:value="Capacité à prendre des décisions (tient compte des aspects pertinents et prend des décisions dont on peut comprendre la logique)"/>
                  <w:listItem w:displayText="Soin/fiabilité (travaille de manière minutieuse et respecte les accords)" w:value="Soin/fiabilité (travaille de manière minutieuse et respecte les accords)"/>
                  <w:listItem w:displayText="Sens des responsabilités (est conscient-e des conséquences de ses actions)" w:value="Sens des responsabilités (est conscient-e des conséquences de ses actions)"/>
                  <w:listItem w:displayText="Autonomie (a confiance en ses propres capacités)" w:value="Autonomie (a confiance en ses propres capacités)"/>
                </w:dropDownList>
              </w:sdtPr>
              <w:sdtEndPr/>
              <w:sdtContent>
                <w:r w:rsidR="00DB55BD" w:rsidRPr="007714A1">
                  <w:rPr>
                    <w:rStyle w:val="Platzhaltertext"/>
                    <w:color w:val="000000" w:themeColor="text1"/>
                    <w:lang w:val="fr-CH"/>
                  </w:rPr>
                  <w:t>Sélectionner compétences-clés</w:t>
                </w:r>
              </w:sdtContent>
            </w:sdt>
          </w:p>
          <w:p w:rsidR="00DB55BD" w:rsidRPr="004565CB" w:rsidRDefault="00AD527B" w:rsidP="00DB55BD">
            <w:pPr>
              <w:pStyle w:val="Aufzhlung1"/>
              <w:ind w:left="397"/>
              <w:rPr>
                <w:lang w:val="fr-CH"/>
              </w:rPr>
            </w:pPr>
            <w:sdt>
              <w:sdtPr>
                <w:rPr>
                  <w:lang w:val="fr-CH"/>
                </w:rPr>
                <w:id w:val="63922581"/>
                <w:placeholder>
                  <w:docPart w:val="E699CD4279BA425FBB94838966F2A2CD"/>
                </w:placeholder>
                <w:showingPlcHdr/>
                <w:dropDownList>
                  <w:listItem w:displayText="Capacité de travail/résistance (connaît ses propres limites et répartit ses forces)" w:value="Capacité de travail/résistance (connaît ses propres limites et répartit ses forces)"/>
                  <w:listItem w:displayText="Connaissance de soi (réfléchit à son propre comportement)" w:value="Connaissance de soi (réfléchit à son propre comportement)"/>
                  <w:listItem w:displayText="Assurance/capacité à se faire valoir (fait preuve d'assurance et agit en restant soi-même)" w:value="Assurance/capacité à se faire valoir (fait preuve d'assurance et agit en restant soi-même)"/>
                  <w:listItem w:displayText="Esprit analytique (considère les problématiques de façon nuancée)" w:value="Esprit analytique (considère les problématiques de façon nuancée)"/>
                  <w:listItem w:displayText="Conscience du risque (pèse les chances et les risques avec logique)" w:value="Conscience du risque (pèse les chances et les risques avec logique)"/>
                  <w:listItem w:displayText="Capacité à positiver (influence en adoptant une attitude positive)" w:value="Capacité à positiver (influence en adoptant une attitude positive)"/>
                  <w:listItem w:displayText="Capacité à s'imposer (argumente de manière convaincante)" w:value="Capacité à s'imposer (argumente de manière convaincante)"/>
                  <w:listItem w:displayText="Engagement/motivation au travail (prend volontiers en charge des tâches supplémentaires)" w:value="Engagement/motivation au travail (prend volontiers en charge des tâches supplémentaires)"/>
                  <w:listItem w:displayText="Aptitude au changement/motivation à apprendre (adopte un comportement constructif en cas de changement)" w:value="Aptitude au changement/motivation à apprendre (adopte un comportement constructif en cas de changement)"/>
                  <w:listItem w:displayText="Capacité à prendre des décisions (tient compte des aspects pertinents et prend des décisions dont on peut comprendre la logique)" w:value="Capacité à prendre des décisions (tient compte des aspects pertinents et prend des décisions dont on peut comprendre la logique)"/>
                  <w:listItem w:displayText="Soin/fiabilité (travaille de manière minutieuse et respecte les accords)" w:value="Soin/fiabilité (travaille de manière minutieuse et respecte les accords)"/>
                  <w:listItem w:displayText="Sens des responsabilités (est conscient-e des conséquences de ses actions)" w:value="Sens des responsabilités (est conscient-e des conséquences de ses actions)"/>
                  <w:listItem w:displayText="Autonomie (a confiance en ses propres capacités)" w:value="Autonomie (a confiance en ses propres capacités)"/>
                </w:dropDownList>
              </w:sdtPr>
              <w:sdtEndPr/>
              <w:sdtContent>
                <w:r w:rsidR="00DB55BD" w:rsidRPr="007714A1">
                  <w:rPr>
                    <w:rStyle w:val="Platzhaltertext"/>
                    <w:color w:val="000000" w:themeColor="text1"/>
                    <w:lang w:val="fr-CH"/>
                  </w:rPr>
                  <w:t>Sélectionner compétences-clés</w:t>
                </w:r>
              </w:sdtContent>
            </w:sdt>
          </w:p>
          <w:p w:rsidR="00DB55BD" w:rsidRPr="004565CB" w:rsidRDefault="00AD527B" w:rsidP="00DB55BD">
            <w:pPr>
              <w:pStyle w:val="Aufzhlung1"/>
              <w:ind w:left="397"/>
              <w:rPr>
                <w:lang w:val="fr-CH"/>
              </w:rPr>
            </w:pPr>
            <w:sdt>
              <w:sdtPr>
                <w:rPr>
                  <w:lang w:val="fr-CH"/>
                </w:rPr>
                <w:id w:val="-1558544938"/>
                <w:placeholder>
                  <w:docPart w:val="49B6064A68A1436B82B11BEDB8976B8B"/>
                </w:placeholder>
                <w:showingPlcHdr/>
                <w:dropDownList>
                  <w:listItem w:displayText="Capacité de travail/résistance (connaît ses propres limites et répartit ses forces)" w:value="Capacité de travail/résistance (connaît ses propres limites et répartit ses forces)"/>
                  <w:listItem w:displayText="Connaissance de soi (réfléchit à son propre comportement)" w:value="Connaissance de soi (réfléchit à son propre comportement)"/>
                  <w:listItem w:displayText="Assurance/capacité à se faire valoir (fait preuve d'assurance et agit en restant soi-même)" w:value="Assurance/capacité à se faire valoir (fait preuve d'assurance et agit en restant soi-même)"/>
                  <w:listItem w:displayText="Esprit analytique (considère les problématiques de façon nuancée)" w:value="Esprit analytique (considère les problématiques de façon nuancée)"/>
                  <w:listItem w:displayText="Conscience du risque (pèse les chances et les risques avec logique)" w:value="Conscience du risque (pèse les chances et les risques avec logique)"/>
                  <w:listItem w:displayText="Capacité à positiver (influence en adoptant une attitude positive)" w:value="Capacité à positiver (influence en adoptant une attitude positive)"/>
                  <w:listItem w:displayText="Capacité à s'imposer (argumente de manière convaincante)" w:value="Capacité à s'imposer (argumente de manière convaincante)"/>
                  <w:listItem w:displayText="Engagement/motivation au travail (prend volontiers en charge des tâches supplémentaires)" w:value="Engagement/motivation au travail (prend volontiers en charge des tâches supplémentaires)"/>
                  <w:listItem w:displayText="Aptitude au changement/motivation à apprendre (adopte un comportement constructif en cas de changement)" w:value="Aptitude au changement/motivation à apprendre (adopte un comportement constructif en cas de changement)"/>
                  <w:listItem w:displayText="Capacité à prendre des décisions (tient compte des aspects pertinents et prend des décisions dont on peut comprendre la logique)" w:value="Capacité à prendre des décisions (tient compte des aspects pertinents et prend des décisions dont on peut comprendre la logique)"/>
                  <w:listItem w:displayText="Soin/fiabilité (travaille de manière minutieuse et respecte les accords)" w:value="Soin/fiabilité (travaille de manière minutieuse et respecte les accords)"/>
                  <w:listItem w:displayText="Sens des responsabilités (est conscient-e des conséquences de ses actions)" w:value="Sens des responsabilités (est conscient-e des conséquences de ses actions)"/>
                  <w:listItem w:displayText="Autonomie (a confiance en ses propres capacités)" w:value="Autonomie (a confiance en ses propres capacités)"/>
                </w:dropDownList>
              </w:sdtPr>
              <w:sdtEndPr/>
              <w:sdtContent>
                <w:r w:rsidR="00DB55BD" w:rsidRPr="007714A1">
                  <w:rPr>
                    <w:rStyle w:val="Platzhaltertext"/>
                    <w:color w:val="000000" w:themeColor="text1"/>
                    <w:lang w:val="fr-CH"/>
                  </w:rPr>
                  <w:t>Sélectionner compétences-clés</w:t>
                </w:r>
              </w:sdtContent>
            </w:sdt>
          </w:p>
          <w:p w:rsidR="00DB55BD" w:rsidRPr="004565CB" w:rsidRDefault="00AD527B" w:rsidP="00DB55BD">
            <w:pPr>
              <w:pStyle w:val="Aufzhlung1"/>
              <w:ind w:left="397"/>
              <w:rPr>
                <w:lang w:val="fr-CH"/>
              </w:rPr>
            </w:pPr>
            <w:sdt>
              <w:sdtPr>
                <w:rPr>
                  <w:lang w:val="fr-CH"/>
                </w:rPr>
                <w:id w:val="2006233899"/>
                <w:placeholder>
                  <w:docPart w:val="E61C5FBDC20E46FA995FFFA106B3DC7D"/>
                </w:placeholder>
                <w:showingPlcHdr/>
                <w:dropDownList>
                  <w:listItem w:displayText="Capacité de travail/résistance (connaît ses propres limites et répartit ses forces)" w:value="Capacité de travail/résistance (connaît ses propres limites et répartit ses forces)"/>
                  <w:listItem w:displayText="Connaissance de soi (réfléchit à son propre comportement)" w:value="Connaissance de soi (réfléchit à son propre comportement)"/>
                  <w:listItem w:displayText="Assurance/capacité à se faire valoir (fait preuve d'assurance et agit en restant soi-même)" w:value="Assurance/capacité à se faire valoir (fait preuve d'assurance et agit en restant soi-même)"/>
                  <w:listItem w:displayText="Esprit analytique (considère les problématiques de façon nuancée)" w:value="Esprit analytique (considère les problématiques de façon nuancée)"/>
                  <w:listItem w:displayText="Conscience du risque (pèse les chances et les risques avec logique)" w:value="Conscience du risque (pèse les chances et les risques avec logique)"/>
                  <w:listItem w:displayText="Capacité à positiver (influence en adoptant une attitude positive)" w:value="Capacité à positiver (influence en adoptant une attitude positive)"/>
                  <w:listItem w:displayText="Capacité à s'imposer (argumente de manière convaincante)" w:value="Capacité à s'imposer (argumente de manière convaincante)"/>
                  <w:listItem w:displayText="Engagement/motivation au travail (prend volontiers en charge des tâches supplémentaires)" w:value="Engagement/motivation au travail (prend volontiers en charge des tâches supplémentaires)"/>
                  <w:listItem w:displayText="Aptitude au changement/motivation à apprendre (adopte un comportement constructif en cas de changement)" w:value="Aptitude au changement/motivation à apprendre (adopte un comportement constructif en cas de changement)"/>
                  <w:listItem w:displayText="Capacité à prendre des décisions (tient compte des aspects pertinents et prend des décisions dont on peut comprendre la logique)" w:value="Capacité à prendre des décisions (tient compte des aspects pertinents et prend des décisions dont on peut comprendre la logique)"/>
                  <w:listItem w:displayText="Soin/fiabilité (travaille de manière minutieuse et respecte les accords)" w:value="Soin/fiabilité (travaille de manière minutieuse et respecte les accords)"/>
                  <w:listItem w:displayText="Sens des responsabilités (est conscient-e des conséquences de ses actions)" w:value="Sens des responsabilités (est conscient-e des conséquences de ses actions)"/>
                  <w:listItem w:displayText="Autonomie (a confiance en ses propres capacités)" w:value="Autonomie (a confiance en ses propres capacités)"/>
                </w:dropDownList>
              </w:sdtPr>
              <w:sdtEndPr/>
              <w:sdtContent>
                <w:r w:rsidR="00DB55BD" w:rsidRPr="007714A1">
                  <w:rPr>
                    <w:rStyle w:val="Platzhaltertext"/>
                    <w:color w:val="000000" w:themeColor="text1"/>
                    <w:lang w:val="fr-CH"/>
                  </w:rPr>
                  <w:t>Sélectionner compétences-clés</w:t>
                </w:r>
              </w:sdtContent>
            </w:sdt>
          </w:p>
        </w:tc>
        <w:sdt>
          <w:sdtPr>
            <w:id w:val="-940370472"/>
            <w:placeholder>
              <w:docPart w:val="942B0752FDD74D9199CEF56DEEF0CA91"/>
            </w:placeholder>
            <w:showingPlcHdr/>
            <w:text w:multiLine="1"/>
          </w:sdtPr>
          <w:sdtEndPr/>
          <w:sdtContent>
            <w:tc>
              <w:tcPr>
                <w:tcW w:w="2497" w:type="pct"/>
                <w:tcBorders>
                  <w:top w:val="single" w:sz="4" w:space="0" w:color="FFFFFF" w:themeColor="background1"/>
                  <w:left w:val="single" w:sz="4" w:space="0" w:color="FFFFFF" w:themeColor="background1"/>
                  <w:bottom w:val="single" w:sz="4" w:space="0" w:color="FFFFFF" w:themeColor="background1"/>
                </w:tcBorders>
                <w:shd w:val="clear" w:color="auto" w:fill="BAE7F6"/>
                <w:vAlign w:val="top"/>
              </w:tcPr>
              <w:p w:rsidR="00DB55BD" w:rsidRPr="00A11709" w:rsidRDefault="00DB55BD" w:rsidP="00E5158F">
                <w:pPr>
                  <w:spacing w:before="113" w:after="113"/>
                  <w:ind w:left="113"/>
                </w:pPr>
                <w:r w:rsidRPr="00E5158F">
                  <w:t>Saisir le texte</w:t>
                </w:r>
              </w:p>
            </w:tc>
          </w:sdtContent>
        </w:sdt>
      </w:tr>
      <w:tr w:rsidR="00DB55BD" w:rsidRPr="004565CB" w:rsidTr="00DB55BD">
        <w:trPr>
          <w:trHeight w:val="1781"/>
        </w:trPr>
        <w:tc>
          <w:tcPr>
            <w:tcW w:w="2503" w:type="pct"/>
            <w:tcBorders>
              <w:bottom w:val="single" w:sz="4" w:space="0" w:color="FFFFFF" w:themeColor="background1"/>
              <w:right w:val="single" w:sz="4" w:space="0" w:color="FFFFFF" w:themeColor="background1"/>
            </w:tcBorders>
            <w:shd w:val="clear" w:color="auto" w:fill="A3C3AF"/>
            <w:vAlign w:val="top"/>
            <w:hideMark/>
          </w:tcPr>
          <w:p w:rsidR="00DB55BD" w:rsidRPr="007714A1" w:rsidRDefault="00DB55BD" w:rsidP="00DB55BD">
            <w:pPr>
              <w:pStyle w:val="FormularEingabetext"/>
              <w:spacing w:before="113" w:line="270" w:lineRule="atLeast"/>
              <w:ind w:left="113"/>
              <w:rPr>
                <w:b/>
                <w:szCs w:val="21"/>
                <w:lang w:val="fr-CH"/>
              </w:rPr>
            </w:pPr>
            <w:r w:rsidRPr="009D5B01">
              <w:rPr>
                <w:b/>
                <w:szCs w:val="21"/>
                <w:lang w:val="fr-CH"/>
              </w:rPr>
              <w:t>Compétences sociales</w:t>
            </w:r>
          </w:p>
          <w:p w:rsidR="00DB55BD" w:rsidRPr="004565CB" w:rsidRDefault="00AD527B" w:rsidP="00DB55BD">
            <w:pPr>
              <w:pStyle w:val="Aufzhlung1"/>
              <w:ind w:left="397"/>
              <w:rPr>
                <w:lang w:val="fr-CH"/>
              </w:rPr>
            </w:pPr>
            <w:sdt>
              <w:sdtPr>
                <w:rPr>
                  <w:lang w:val="fr-CH"/>
                </w:rPr>
                <w:id w:val="-766080045"/>
                <w:placeholder>
                  <w:docPart w:val="9C9EE16A735D40279CAE20410E674960"/>
                </w:placeholder>
                <w:showingPlcHdr/>
                <w:dropDownList>
                  <w:listItem w:displayText="Capacité à travailler en équipe (favorise un climat de confiance et d'estime)" w:value="Capacité à travailler en équipe (favorise un climat de confiance et d'estime)"/>
                  <w:listItem w:displayText="Capacité à émettre des critiques (formule des critiques de manière équitable et compréhensible)" w:value="Capacité à émettre des critiques (formule des critiques de manière équitable et compréhensible)"/>
                  <w:listItem w:displayText="Capacité à accepter la critique (réagit de manière constructive aux retours critiques)" w:value="Capacité à accepter la critique (réagit de manière constructive aux retours critiques)"/>
                  <w:listItem w:displayText="Capacité à gérer les conflits (participe à la recherche d'une solution en cas de conflit ou de tensions)" w:value="Capacité à gérer les conflits (participe à la recherche d'une solution en cas de conflit ou de tensions)"/>
                  <w:listItem w:displayText="Empathie (sait se mettre à la place des autres)" w:value="Empathie (sait se mettre à la place des autres)"/>
                  <w:listItem w:displayText="Sens de la négociation (amène des groupes d'intérêts différents à des accords acceptables)" w:value="Sens de la négociation (amène des groupes d'intérêts différents à des accords acceptables)"/>
                  <w:listItem w:displayText="Aisance dans l'expression écrite (rédige de manière compréhensible et en fonction du destinataire)" w:value="Aisance dans l'expression écrite (rédige de manière compréhensible et en fonction du destinataire)"/>
                  <w:listItem w:displayText="Aisance dans l'expression orale (s'exprime de manière compréhensible et en fonction du destinataire)" w:value="Aisance dans l'expression orale (s'exprime de manière compréhensible et en fonction du destinataire)"/>
                  <w:listItem w:displayText="Compétences interculturelles (aborde les autres cultures avec respect)" w:value="Compétences interculturelles (aborde les autres cultures avec respect)"/>
                  <w:listItem w:displayText="Gestion de la diversité (exploite les potentiels de la diversité)" w:value="Gestion de la diversité (exploite les potentiels de la diversité)"/>
                </w:dropDownList>
              </w:sdtPr>
              <w:sdtEndPr/>
              <w:sdtContent>
                <w:r w:rsidR="00DB55BD" w:rsidRPr="007714A1">
                  <w:rPr>
                    <w:rStyle w:val="Platzhaltertext"/>
                    <w:color w:val="000000" w:themeColor="text1"/>
                    <w:lang w:val="fr-CH"/>
                  </w:rPr>
                  <w:t>Sélectionner compétences-clés</w:t>
                </w:r>
              </w:sdtContent>
            </w:sdt>
          </w:p>
          <w:p w:rsidR="00DB55BD" w:rsidRPr="004565CB" w:rsidRDefault="00AD527B" w:rsidP="00DB55BD">
            <w:pPr>
              <w:pStyle w:val="Aufzhlung1"/>
              <w:ind w:left="397"/>
              <w:rPr>
                <w:lang w:val="fr-CH"/>
              </w:rPr>
            </w:pPr>
            <w:sdt>
              <w:sdtPr>
                <w:rPr>
                  <w:lang w:val="fr-CH"/>
                </w:rPr>
                <w:id w:val="2004153039"/>
                <w:placeholder>
                  <w:docPart w:val="37FB062B1D6A4EA2BF9421B26BF39357"/>
                </w:placeholder>
                <w:showingPlcHdr/>
                <w:dropDownList>
                  <w:listItem w:displayText="Capacité à travailler en équipe (favorise un climat de confiance et d'estime)" w:value="Capacité à travailler en équipe (favorise un climat de confiance et d'estime)"/>
                  <w:listItem w:displayText="Capacité à émettre des critiques (formule des critiques de manière équitable et compréhensible)" w:value="Capacité à émettre des critiques (formule des critiques de manière équitable et compréhensible)"/>
                  <w:listItem w:displayText="Capacité à accepter la critique (réagit de manière constructive aux retours critiques)" w:value="Capacité à accepter la critique (réagit de manière constructive aux retours critiques)"/>
                  <w:listItem w:displayText="Capacité à gérer les conflits (participe à la recherche d'une solution en cas de conflit ou de tensions)" w:value="Capacité à gérer les conflits (participe à la recherche d'une solution en cas de conflit ou de tensions)"/>
                  <w:listItem w:displayText="Empathie (sait se mettre à la place des autres)" w:value="Empathie (sait se mettre à la place des autres)"/>
                  <w:listItem w:displayText="Sens de la négociation (amène des groupes d'intérêts différents à des accords acceptables)" w:value="Sens de la négociation (amène des groupes d'intérêts différents à des accords acceptables)"/>
                  <w:listItem w:displayText="Aisance dans l'expression écrite (rédige de manière compréhensible et en fonction du destinataire)" w:value="Aisance dans l'expression écrite (rédige de manière compréhensible et en fonction du destinataire)"/>
                  <w:listItem w:displayText="Aisance dans l'expression orale (s'exprime de manière compréhensible et en fonction du destinataire)" w:value="Aisance dans l'expression orale (s'exprime de manière compréhensible et en fonction du destinataire)"/>
                  <w:listItem w:displayText="Compétences interculturelles (aborde les autres cultures avec respect)" w:value="Compétences interculturelles (aborde les autres cultures avec respect)"/>
                  <w:listItem w:displayText="Gestion de la diversité (exploite les potentiels de la diversité)" w:value="Gestion de la diversité (exploite les potentiels de la diversité)"/>
                </w:dropDownList>
              </w:sdtPr>
              <w:sdtEndPr/>
              <w:sdtContent>
                <w:r w:rsidR="00DB55BD" w:rsidRPr="007714A1">
                  <w:rPr>
                    <w:rStyle w:val="Platzhaltertext"/>
                    <w:color w:val="000000" w:themeColor="text1"/>
                    <w:lang w:val="fr-CH"/>
                  </w:rPr>
                  <w:t>Sélectionner compétences-clés</w:t>
                </w:r>
              </w:sdtContent>
            </w:sdt>
          </w:p>
          <w:p w:rsidR="00DB55BD" w:rsidRDefault="00AD527B" w:rsidP="00DB55BD">
            <w:pPr>
              <w:pStyle w:val="Aufzhlung1"/>
              <w:ind w:left="397"/>
              <w:rPr>
                <w:lang w:val="fr-CH"/>
              </w:rPr>
            </w:pPr>
            <w:sdt>
              <w:sdtPr>
                <w:rPr>
                  <w:lang w:val="fr-CH"/>
                </w:rPr>
                <w:id w:val="482365600"/>
                <w:placeholder>
                  <w:docPart w:val="E645FE9F2F224EE6A331DBEB2DCA1130"/>
                </w:placeholder>
                <w:showingPlcHdr/>
                <w:dropDownList>
                  <w:listItem w:displayText="Capacité à travailler en équipe (favorise un climat de confiance et d'estime)" w:value="Capacité à travailler en équipe (favorise un climat de confiance et d'estime)"/>
                  <w:listItem w:displayText="Capacité à émettre des critiques (formule des critiques de manière équitable et compréhensible)" w:value="Capacité à émettre des critiques (formule des critiques de manière équitable et compréhensible)"/>
                  <w:listItem w:displayText="Capacité à accepter la critique (réagit de manière constructive aux retours critiques)" w:value="Capacité à accepter la critique (réagit de manière constructive aux retours critiques)"/>
                  <w:listItem w:displayText="Capacité à gérer les conflits (participe à la recherche d'une solution en cas de conflit ou de tensions)" w:value="Capacité à gérer les conflits (participe à la recherche d'une solution en cas de conflit ou de tensions)"/>
                  <w:listItem w:displayText="Empathie (sait se mettre à la place des autres)" w:value="Empathie (sait se mettre à la place des autres)"/>
                  <w:listItem w:displayText="Sens de la négociation (amène des groupes d'intérêts différents à des accords acceptables)" w:value="Sens de la négociation (amène des groupes d'intérêts différents à des accords acceptables)"/>
                  <w:listItem w:displayText="Aisance dans l'expression écrite (rédige de manière compréhensible et en fonction du destinataire)" w:value="Aisance dans l'expression écrite (rédige de manière compréhensible et en fonction du destinataire)"/>
                  <w:listItem w:displayText="Aisance dans l'expression orale (s'exprime de manière compréhensible et en fonction du destinataire)" w:value="Aisance dans l'expression orale (s'exprime de manière compréhensible et en fonction du destinataire)"/>
                  <w:listItem w:displayText="Compétences interculturelles (aborde les autres cultures avec respect)" w:value="Compétences interculturelles (aborde les autres cultures avec respect)"/>
                  <w:listItem w:displayText="Gestion de la diversité (exploite les potentiels de la diversité)" w:value="Gestion de la diversité (exploite les potentiels de la diversité)"/>
                </w:dropDownList>
              </w:sdtPr>
              <w:sdtEndPr/>
              <w:sdtContent>
                <w:r w:rsidR="00DB55BD" w:rsidRPr="007714A1">
                  <w:rPr>
                    <w:rStyle w:val="Platzhaltertext"/>
                    <w:color w:val="000000" w:themeColor="text1"/>
                    <w:lang w:val="fr-CH"/>
                  </w:rPr>
                  <w:t>Sélectionner compétences-clés</w:t>
                </w:r>
              </w:sdtContent>
            </w:sdt>
          </w:p>
          <w:p w:rsidR="00DB55BD" w:rsidRPr="004565CB" w:rsidRDefault="00AD527B" w:rsidP="00DB55BD">
            <w:pPr>
              <w:pStyle w:val="Aufzhlung1"/>
              <w:ind w:left="397"/>
              <w:rPr>
                <w:lang w:val="fr-CH"/>
              </w:rPr>
            </w:pPr>
            <w:sdt>
              <w:sdtPr>
                <w:rPr>
                  <w:lang w:val="fr-CH"/>
                </w:rPr>
                <w:id w:val="-1090850898"/>
                <w:placeholder>
                  <w:docPart w:val="A7A326DE7B6C48498E877F2F1544EA27"/>
                </w:placeholder>
                <w:showingPlcHdr/>
                <w:dropDownList>
                  <w:listItem w:displayText="Capacité à travailler en équipe (favorise un climat de confiance et d'estime)" w:value="Capacité à travailler en équipe (favorise un climat de confiance et d'estime)"/>
                  <w:listItem w:displayText="Capacité à émettre des critiques (formule des critiques de manière équitable et compréhensible)" w:value="Capacité à émettre des critiques (formule des critiques de manière équitable et compréhensible)"/>
                  <w:listItem w:displayText="Capacité à accepter la critique (réagit de manière constructive aux retours critiques)" w:value="Capacité à accepter la critique (réagit de manière constructive aux retours critiques)"/>
                  <w:listItem w:displayText="Capacité à gérer les conflits (participe à la recherche d'une solution en cas de conflit ou de tensions)" w:value="Capacité à gérer les conflits (participe à la recherche d'une solution en cas de conflit ou de tensions)"/>
                  <w:listItem w:displayText="Empathie (sait se mettre à la place des autres)" w:value="Empathie (sait se mettre à la place des autres)"/>
                  <w:listItem w:displayText="Sens de la négociation (amène des groupes d'intérêts différents à des accords acceptables)" w:value="Sens de la négociation (amène des groupes d'intérêts différents à des accords acceptables)"/>
                  <w:listItem w:displayText="Aisance dans l'expression écrite (rédige de manière compréhensible et en fonction du destinataire)" w:value="Aisance dans l'expression écrite (rédige de manière compréhensible et en fonction du destinataire)"/>
                  <w:listItem w:displayText="Aisance dans l'expression orale (s'exprime de manière compréhensible et en fonction du destinataire)" w:value="Aisance dans l'expression orale (s'exprime de manière compréhensible et en fonction du destinataire)"/>
                  <w:listItem w:displayText="Compétences interculturelles (aborde les autres cultures avec respect)" w:value="Compétences interculturelles (aborde les autres cultures avec respect)"/>
                  <w:listItem w:displayText="Gestion de la diversité (exploite les potentiels de la diversité)" w:value="Gestion de la diversité (exploite les potentiels de la diversité)"/>
                </w:dropDownList>
              </w:sdtPr>
              <w:sdtEndPr/>
              <w:sdtContent>
                <w:r w:rsidR="00DB55BD" w:rsidRPr="007714A1">
                  <w:rPr>
                    <w:rStyle w:val="Platzhaltertext"/>
                    <w:color w:val="000000" w:themeColor="text1"/>
                    <w:lang w:val="fr-CH"/>
                  </w:rPr>
                  <w:t>Sélectionner compétences-clés</w:t>
                </w:r>
              </w:sdtContent>
            </w:sdt>
          </w:p>
        </w:tc>
        <w:sdt>
          <w:sdtPr>
            <w:id w:val="-1262375561"/>
            <w:placeholder>
              <w:docPart w:val="73F8B86BEB3C4EEF8F7D5C5FAD5CB01D"/>
            </w:placeholder>
            <w:showingPlcHdr/>
            <w:text w:multiLine="1"/>
          </w:sdtPr>
          <w:sdtEndPr/>
          <w:sdtContent>
            <w:tc>
              <w:tcPr>
                <w:tcW w:w="2497" w:type="pct"/>
                <w:tcBorders>
                  <w:left w:val="single" w:sz="4" w:space="0" w:color="FFFFFF" w:themeColor="background1"/>
                  <w:bottom w:val="single" w:sz="4" w:space="0" w:color="FFFFFF" w:themeColor="background1"/>
                </w:tcBorders>
                <w:shd w:val="clear" w:color="auto" w:fill="BAE7F6"/>
                <w:vAlign w:val="top"/>
              </w:tcPr>
              <w:p w:rsidR="00DB55BD" w:rsidRPr="00E5158F" w:rsidRDefault="00DB55BD" w:rsidP="00E5158F">
                <w:pPr>
                  <w:spacing w:before="113" w:after="113"/>
                  <w:ind w:left="113"/>
                </w:pPr>
                <w:r w:rsidRPr="00E5158F">
                  <w:t>Saisir le texte</w:t>
                </w:r>
              </w:p>
            </w:tc>
          </w:sdtContent>
        </w:sdt>
      </w:tr>
      <w:tr w:rsidR="00DB55BD" w:rsidRPr="004565CB" w:rsidTr="00DB55BD">
        <w:trPr>
          <w:trHeight w:val="1781"/>
        </w:trPr>
        <w:tc>
          <w:tcPr>
            <w:tcW w:w="2503" w:type="pct"/>
            <w:tcBorders>
              <w:top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DB55BD" w:rsidRPr="004565CB" w:rsidRDefault="00DB55BD" w:rsidP="00DB55BD">
            <w:pPr>
              <w:pStyle w:val="FormularEingabetext"/>
              <w:spacing w:before="113" w:line="270" w:lineRule="atLeast"/>
              <w:ind w:left="113"/>
              <w:rPr>
                <w:b/>
                <w:szCs w:val="21"/>
                <w:lang w:val="fr-CH"/>
              </w:rPr>
            </w:pPr>
            <w:r w:rsidRPr="009D5B01">
              <w:rPr>
                <w:b/>
                <w:szCs w:val="21"/>
                <w:lang w:val="fr-CH"/>
              </w:rPr>
              <w:t xml:space="preserve">Gestion des ressources &amp; compétences </w:t>
            </w:r>
            <w:r>
              <w:rPr>
                <w:b/>
                <w:szCs w:val="21"/>
                <w:lang w:val="fr-CH"/>
              </w:rPr>
              <w:br/>
            </w:r>
            <w:r w:rsidRPr="009D5B01">
              <w:rPr>
                <w:b/>
                <w:szCs w:val="21"/>
                <w:lang w:val="fr-CH"/>
              </w:rPr>
              <w:t>méthodologiques</w:t>
            </w:r>
          </w:p>
          <w:p w:rsidR="00DB55BD" w:rsidRPr="004565CB" w:rsidRDefault="00AD527B" w:rsidP="00DB55BD">
            <w:pPr>
              <w:pStyle w:val="Aufzhlung1"/>
              <w:ind w:left="397"/>
              <w:rPr>
                <w:lang w:val="fr-CH"/>
              </w:rPr>
            </w:pPr>
            <w:sdt>
              <w:sdtPr>
                <w:rPr>
                  <w:lang w:val="fr-CH"/>
                </w:rPr>
                <w:id w:val="1110710031"/>
                <w:placeholder>
                  <w:docPart w:val="DFB4DE34CEC5444FBEDBC11D6114FAAC"/>
                </w:placeholder>
                <w:showingPlcHdr/>
                <w:dropDownList>
                  <w:listItem w:displayText="Capacité à cibler sa réflexion et son action (travaille en fonction de l'objectif)" w:value="Capacité à cibler sa réflexion et son action (travaille en fonction de l'objectif)"/>
                  <w:listItem w:displayText="Capacité à réfléchir et à comprendre (comprend rapidement des faits complexes)" w:value="Capacité à réfléchir et à comprendre (comprend rapidement des faits complexes)"/>
                  <w:listItem w:displayText="Capacité de planification et d'organisation (pilote les processus de travail en fonction des objectifs et des délais, distingue ce qui est important de ce qui est insignifiant)" w:value="Capacité de planification et d'organisation (pilote les processus de travail en fonction des objectifs et des délais, distingue ce qui est important de ce qui est insignifiant)"/>
                  <w:listItem w:displayText="Gestion des ressources (utilise les ressources de manière efficace et soigneuse)" w:value="Gestion des ressources (utilise les ressources de manière efficace et soigneuse)"/>
                </w:dropDownList>
              </w:sdtPr>
              <w:sdtEndPr/>
              <w:sdtContent>
                <w:r w:rsidR="00DB55BD" w:rsidRPr="007714A1">
                  <w:rPr>
                    <w:rStyle w:val="Platzhaltertext"/>
                    <w:color w:val="000000" w:themeColor="text1"/>
                    <w:lang w:val="fr-CH"/>
                  </w:rPr>
                  <w:t>Sélectionner compétences-clés</w:t>
                </w:r>
              </w:sdtContent>
            </w:sdt>
          </w:p>
          <w:p w:rsidR="00DB55BD" w:rsidRPr="004565CB" w:rsidRDefault="00AD527B" w:rsidP="00DB55BD">
            <w:pPr>
              <w:pStyle w:val="Aufzhlung1"/>
              <w:ind w:left="397"/>
              <w:rPr>
                <w:lang w:val="fr-CH"/>
              </w:rPr>
            </w:pPr>
            <w:sdt>
              <w:sdtPr>
                <w:rPr>
                  <w:lang w:val="fr-CH"/>
                </w:rPr>
                <w:id w:val="-696303978"/>
                <w:placeholder>
                  <w:docPart w:val="BE54A59737804421962BB10D73A5B7DC"/>
                </w:placeholder>
                <w:showingPlcHdr/>
                <w:dropDownList>
                  <w:listItem w:displayText="Capacité à cibler sa réflexion et son action (travaille en fonction de l'objectif)" w:value="Capacité à cibler sa réflexion et son action (travaille en fonction de l'objectif)"/>
                  <w:listItem w:displayText="Capacité à réfléchir et à comprendre (comprend rapidement des faits complexes)" w:value="Capacité à réfléchir et à comprendre (comprend rapidement des faits complexes)"/>
                  <w:listItem w:displayText="Capacité de planification et d'organisation (pilote les processus de travail en fonction des objectifs et des délais, distingue ce qui est important de ce qui est insignifiant)" w:value="Capacité de planification et d'organisation (pilote les processus de travail en fonction des objectifs et des délais, distingue ce qui est important de ce qui est insignifiant)"/>
                  <w:listItem w:displayText="Gestion des ressources (utilise les ressources de manière efficace et soigneuse)" w:value="Gestion des ressources (utilise les ressources de manière efficace et soigneuse)"/>
                </w:dropDownList>
              </w:sdtPr>
              <w:sdtEndPr/>
              <w:sdtContent>
                <w:r w:rsidR="00DB55BD" w:rsidRPr="007714A1">
                  <w:rPr>
                    <w:rStyle w:val="Platzhaltertext"/>
                    <w:color w:val="000000" w:themeColor="text1"/>
                    <w:lang w:val="fr-CH"/>
                  </w:rPr>
                  <w:t>Sélectionner compétences-clés</w:t>
                </w:r>
              </w:sdtContent>
            </w:sdt>
          </w:p>
          <w:p w:rsidR="00DB55BD" w:rsidRPr="004565CB" w:rsidRDefault="00AD527B" w:rsidP="00DB55BD">
            <w:pPr>
              <w:pStyle w:val="Aufzhlung1"/>
              <w:ind w:left="397"/>
              <w:rPr>
                <w:lang w:val="fr-CH"/>
              </w:rPr>
            </w:pPr>
            <w:sdt>
              <w:sdtPr>
                <w:rPr>
                  <w:lang w:val="fr-CH"/>
                </w:rPr>
                <w:id w:val="615485370"/>
                <w:placeholder>
                  <w:docPart w:val="0898FB390C384779B45FFE7358944AEA"/>
                </w:placeholder>
                <w:showingPlcHdr/>
                <w:dropDownList>
                  <w:listItem w:displayText="Capacité à cibler sa réflexion et son action (travaille en fonction de l'objectif)" w:value="Capacité à cibler sa réflexion et son action (travaille en fonction de l'objectif)"/>
                  <w:listItem w:displayText="Capacité à réfléchir et à comprendre (comprend rapidement des faits complexes)" w:value="Capacité à réfléchir et à comprendre (comprend rapidement des faits complexes)"/>
                  <w:listItem w:displayText="Capacité de planification et d'organisation (pilote les processus de travail en fonction des objectifs et des délais, distingue ce qui est important de ce qui est insignifiant)" w:value="Capacité de planification et d'organisation (pilote les processus de travail en fonction des objectifs et des délais, distingue ce qui est important de ce qui est insignifiant)"/>
                  <w:listItem w:displayText="Gestion des ressources (utilise les ressources de manière efficace et soigneuse)" w:value="Gestion des ressources (utilise les ressources de manière efficace et soigneuse)"/>
                </w:dropDownList>
              </w:sdtPr>
              <w:sdtEndPr/>
              <w:sdtContent>
                <w:r w:rsidR="00DB55BD" w:rsidRPr="007714A1">
                  <w:rPr>
                    <w:rStyle w:val="Platzhaltertext"/>
                    <w:color w:val="000000" w:themeColor="text1"/>
                    <w:lang w:val="fr-CH"/>
                  </w:rPr>
                  <w:t>Sélectionner compétences-clés</w:t>
                </w:r>
              </w:sdtContent>
            </w:sdt>
          </w:p>
        </w:tc>
        <w:sdt>
          <w:sdtPr>
            <w:id w:val="-59260106"/>
            <w:placeholder>
              <w:docPart w:val="45717192E6DF4FAE9E87B407B22E06E4"/>
            </w:placeholder>
            <w:showingPlcHdr/>
            <w:text w:multiLine="1"/>
          </w:sdtPr>
          <w:sdtEndPr/>
          <w:sdtContent>
            <w:tc>
              <w:tcPr>
                <w:tcW w:w="2497" w:type="pct"/>
                <w:tcBorders>
                  <w:top w:val="single" w:sz="4" w:space="0" w:color="FFFFFF" w:themeColor="background1"/>
                  <w:left w:val="single" w:sz="4" w:space="0" w:color="FFFFFF" w:themeColor="background1"/>
                  <w:bottom w:val="single" w:sz="4" w:space="0" w:color="FFFFFF" w:themeColor="background1"/>
                </w:tcBorders>
                <w:shd w:val="clear" w:color="auto" w:fill="BAE7F6"/>
                <w:vAlign w:val="top"/>
              </w:tcPr>
              <w:p w:rsidR="00DB55BD" w:rsidRPr="00E5158F" w:rsidRDefault="00DB55BD" w:rsidP="00E5158F">
                <w:pPr>
                  <w:spacing w:before="113" w:after="113"/>
                  <w:ind w:left="113"/>
                </w:pPr>
                <w:r w:rsidRPr="00E5158F">
                  <w:t>Saisir le texte</w:t>
                </w:r>
              </w:p>
            </w:tc>
          </w:sdtContent>
        </w:sdt>
      </w:tr>
      <w:tr w:rsidR="00DB55BD" w:rsidRPr="004565CB" w:rsidTr="00DB55BD">
        <w:trPr>
          <w:trHeight w:val="1781"/>
        </w:trPr>
        <w:tc>
          <w:tcPr>
            <w:tcW w:w="2503" w:type="pct"/>
            <w:tcBorders>
              <w:top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DB55BD" w:rsidRPr="004565CB" w:rsidRDefault="00DB55BD" w:rsidP="00DB55BD">
            <w:pPr>
              <w:pStyle w:val="FormularEingabetext"/>
              <w:spacing w:before="113" w:line="270" w:lineRule="atLeast"/>
              <w:ind w:left="113"/>
              <w:rPr>
                <w:b/>
                <w:szCs w:val="21"/>
                <w:lang w:val="fr-CH"/>
              </w:rPr>
            </w:pPr>
            <w:r w:rsidRPr="009D5B01">
              <w:rPr>
                <w:b/>
                <w:szCs w:val="21"/>
                <w:lang w:val="fr-CH"/>
              </w:rPr>
              <w:t>Compétences stratégiques &amp; identification</w:t>
            </w:r>
          </w:p>
          <w:sdt>
            <w:sdtPr>
              <w:rPr>
                <w:lang w:val="fr-CH"/>
              </w:rPr>
              <w:id w:val="-50382803"/>
              <w:placeholder>
                <w:docPart w:val="1A4D74CDE46D486EB9B80F77B145205F"/>
              </w:placeholder>
              <w:showingPlcHdr/>
              <w:dropDownList>
                <w:listItem w:displayText="Capacité à motiver d'autres personnes (transmet son enthousiasme et inspire un sentiment de confiance)" w:value="Capacité à motiver d'autres personnes (transmet son enthousiasme et inspire un sentiment de confiance)"/>
                <w:listItem w:displayText="Engagement/loyauté (agit en respectant les objectifs et les valeurs de l'organisation)" w:value="Engagement/loyauté (agit en respectant les objectifs et les valeurs de l'organisation)"/>
                <w:listItem w:displayText="Sens de l'innovation/créativité (impulse des solutions nouvelles et utiles)" w:value="Sens de l'innovation/créativité (impulse des solutions nouvelles et utiles)"/>
                <w:listItem w:displayText="Réflexion et action visionnaires/stratégiques (anticipe l'évolution des facteurs importants)" w:value="Réflexion et action visionnaires/stratégiques (anticipe l'évolution des facteurs importants)"/>
              </w:dropDownList>
            </w:sdtPr>
            <w:sdtEndPr/>
            <w:sdtContent>
              <w:p w:rsidR="00DB55BD" w:rsidRPr="004565CB" w:rsidRDefault="00DB55BD" w:rsidP="00DB55BD">
                <w:pPr>
                  <w:pStyle w:val="Aufzhlung1"/>
                  <w:ind w:left="397"/>
                  <w:rPr>
                    <w:lang w:val="fr-CH"/>
                  </w:rPr>
                </w:pPr>
                <w:r w:rsidRPr="007714A1">
                  <w:rPr>
                    <w:rStyle w:val="Platzhaltertext"/>
                    <w:color w:val="000000" w:themeColor="text1"/>
                    <w:lang w:val="fr-CH"/>
                  </w:rPr>
                  <w:t>Sélectionner compétences-clés</w:t>
                </w:r>
              </w:p>
            </w:sdtContent>
          </w:sdt>
          <w:sdt>
            <w:sdtPr>
              <w:rPr>
                <w:lang w:val="fr-CH"/>
              </w:rPr>
              <w:id w:val="199597512"/>
              <w:placeholder>
                <w:docPart w:val="25707434F7A345EF870136617130C935"/>
              </w:placeholder>
              <w:showingPlcHdr/>
              <w:dropDownList>
                <w:listItem w:displayText="Capacité à motiver d'autres personnes (transmet son enthousiasme et inspire un sentiment de confiance)" w:value="Capacité à motiver d'autres personnes (transmet son enthousiasme et inspire un sentiment de confiance)"/>
                <w:listItem w:displayText="Engagement/loyauté (agit en respectant les objectifs et les valeurs de l'organisation)" w:value="Engagement/loyauté (agit en respectant les objectifs et les valeurs de l'organisation)"/>
                <w:listItem w:displayText="Sens de l'innovation/créativité (impulse des solutions nouvelles et utiles)" w:value="Sens de l'innovation/créativité (impulse des solutions nouvelles et utiles)"/>
                <w:listItem w:displayText="Réflexion et action visionnaires/stratégiques (anticipe l'évolution des facteurs importants)" w:value="Réflexion et action visionnaires/stratégiques (anticipe l'évolution des facteurs importants)"/>
              </w:dropDownList>
            </w:sdtPr>
            <w:sdtEndPr/>
            <w:sdtContent>
              <w:p w:rsidR="00DB55BD" w:rsidRDefault="00DB55BD" w:rsidP="00DB55BD">
                <w:pPr>
                  <w:pStyle w:val="Aufzhlung1"/>
                  <w:ind w:left="397"/>
                  <w:rPr>
                    <w:lang w:val="fr-CH"/>
                  </w:rPr>
                </w:pPr>
                <w:r w:rsidRPr="007714A1">
                  <w:rPr>
                    <w:rStyle w:val="Platzhaltertext"/>
                    <w:color w:val="000000" w:themeColor="text1"/>
                    <w:lang w:val="fr-CH"/>
                  </w:rPr>
                  <w:t>Sélectionner compétences-clés</w:t>
                </w:r>
              </w:p>
            </w:sdtContent>
          </w:sdt>
          <w:sdt>
            <w:sdtPr>
              <w:rPr>
                <w:lang w:val="fr-CH"/>
              </w:rPr>
              <w:id w:val="1942260674"/>
              <w:placeholder>
                <w:docPart w:val="96046831CDBB494B8D9D688478096053"/>
              </w:placeholder>
              <w:showingPlcHdr/>
              <w:dropDownList>
                <w:listItem w:displayText="Capacité à motiver d'autres personnes (transmet son enthousiasme et inspire un sentiment de confiance)" w:value="Capacité à motiver d'autres personnes (transmet son enthousiasme et inspire un sentiment de confiance)"/>
                <w:listItem w:displayText="Engagement/loyauté (agit en respectant les objectifs et les valeurs de l'organisation)" w:value="Engagement/loyauté (agit en respectant les objectifs et les valeurs de l'organisation)"/>
                <w:listItem w:displayText="Sens de l'innovation/créativité (impulse des solutions nouvelles et utiles)" w:value="Sens de l'innovation/créativité (impulse des solutions nouvelles et utiles)"/>
                <w:listItem w:displayText="Réflexion et action visionnaires/stratégiques (anticipe l'évolution des facteurs importants)" w:value="Réflexion et action visionnaires/stratégiques (anticipe l'évolution des facteurs importants)"/>
              </w:dropDownList>
            </w:sdtPr>
            <w:sdtEndPr/>
            <w:sdtContent>
              <w:p w:rsidR="00DB55BD" w:rsidRPr="007714A1" w:rsidRDefault="00DB55BD" w:rsidP="00DB55BD">
                <w:pPr>
                  <w:pStyle w:val="Aufzhlung1"/>
                  <w:ind w:left="397"/>
                  <w:rPr>
                    <w:lang w:val="fr-CH"/>
                  </w:rPr>
                </w:pPr>
                <w:r w:rsidRPr="007714A1">
                  <w:rPr>
                    <w:rStyle w:val="Platzhaltertext"/>
                    <w:color w:val="000000" w:themeColor="text1"/>
                    <w:lang w:val="fr-CH"/>
                  </w:rPr>
                  <w:t>Sélectionner compétences-clés</w:t>
                </w:r>
              </w:p>
            </w:sdtContent>
          </w:sdt>
        </w:tc>
        <w:sdt>
          <w:sdtPr>
            <w:id w:val="1534765144"/>
            <w:placeholder>
              <w:docPart w:val="271105266C214E808D9136BB98A31CCC"/>
            </w:placeholder>
            <w:showingPlcHdr/>
            <w:text w:multiLine="1"/>
          </w:sdtPr>
          <w:sdtEndPr/>
          <w:sdtContent>
            <w:tc>
              <w:tcPr>
                <w:tcW w:w="2497" w:type="pct"/>
                <w:tcBorders>
                  <w:top w:val="single" w:sz="4" w:space="0" w:color="FFFFFF" w:themeColor="background1"/>
                  <w:left w:val="single" w:sz="4" w:space="0" w:color="FFFFFF" w:themeColor="background1"/>
                  <w:bottom w:val="single" w:sz="4" w:space="0" w:color="FFFFFF" w:themeColor="background1"/>
                </w:tcBorders>
                <w:shd w:val="clear" w:color="auto" w:fill="BAE7F6"/>
                <w:vAlign w:val="top"/>
              </w:tcPr>
              <w:p w:rsidR="00DB55BD" w:rsidRPr="00A11709" w:rsidRDefault="00DB55BD" w:rsidP="00E5158F">
                <w:pPr>
                  <w:spacing w:before="113" w:after="113"/>
                  <w:ind w:left="113"/>
                </w:pPr>
                <w:r w:rsidRPr="00E5158F">
                  <w:t>Saisir le texte</w:t>
                </w:r>
              </w:p>
            </w:tc>
          </w:sdtContent>
        </w:sdt>
      </w:tr>
      <w:tr w:rsidR="00DB55BD" w:rsidRPr="004565CB" w:rsidTr="00DB55BD">
        <w:trPr>
          <w:trHeight w:val="1781"/>
        </w:trPr>
        <w:tc>
          <w:tcPr>
            <w:tcW w:w="2503" w:type="pct"/>
            <w:tcBorders>
              <w:top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DB55BD" w:rsidRPr="004565CB" w:rsidRDefault="00DB55BD" w:rsidP="00DB55BD">
            <w:pPr>
              <w:pStyle w:val="FormularEingabetext"/>
              <w:spacing w:before="113" w:line="270" w:lineRule="atLeast"/>
              <w:ind w:left="113"/>
              <w:rPr>
                <w:b/>
                <w:szCs w:val="21"/>
                <w:lang w:val="fr-CH"/>
              </w:rPr>
            </w:pPr>
            <w:r w:rsidRPr="009D5B01">
              <w:rPr>
                <w:b/>
                <w:szCs w:val="21"/>
                <w:lang w:val="fr-CH"/>
              </w:rPr>
              <w:t>Compétences d’entreprise</w:t>
            </w:r>
          </w:p>
          <w:p w:rsidR="00DB55BD" w:rsidRPr="004565CB" w:rsidRDefault="00AD527B" w:rsidP="00DB55BD">
            <w:pPr>
              <w:pStyle w:val="Aufzhlung1"/>
              <w:ind w:left="397"/>
              <w:rPr>
                <w:lang w:val="fr-CH"/>
              </w:rPr>
            </w:pPr>
            <w:sdt>
              <w:sdtPr>
                <w:rPr>
                  <w:lang w:val="fr-CH"/>
                </w:rPr>
                <w:id w:val="-84531613"/>
                <w:placeholder>
                  <w:docPart w:val="0EC65534272F4C7AA33CFE620A6133EE"/>
                </w:placeholder>
                <w:showingPlcHdr/>
                <w:dropDownList>
                  <w:listItem w:displayText="Orientation marché (adapte l'offre aux évolutions de la branche)" w:value="Orientation marché (adapte l'offre aux évolutions de la branche)"/>
                  <w:listItem w:displayText="Réseautage (active ses réseaux de relations de manière profitable)" w:value="Réseautage (active ses réseaux de relations de manière profitable)"/>
                  <w:listItem w:displayText="Orientation client (adapte son comportement en fonction des besoins des clients)" w:value="Orientation client (adapte son comportement en fonction des besoins des clients)"/>
                  <w:listItem w:displayText="Sens du service (organise le processus de prestation de service de manière idéale pour les clients)" w:value="Sens du service (organise le processus de prestation de service de manière idéale pour les clients)"/>
                </w:dropDownList>
              </w:sdtPr>
              <w:sdtEndPr/>
              <w:sdtContent>
                <w:r w:rsidR="00DB55BD" w:rsidRPr="007714A1">
                  <w:rPr>
                    <w:rStyle w:val="Platzhaltertext"/>
                    <w:color w:val="000000" w:themeColor="text1"/>
                    <w:lang w:val="fr-CH"/>
                  </w:rPr>
                  <w:t>Sélectionner compétences-clés</w:t>
                </w:r>
              </w:sdtContent>
            </w:sdt>
          </w:p>
          <w:p w:rsidR="00DB55BD" w:rsidRPr="004565CB" w:rsidRDefault="00AD527B" w:rsidP="00DB55BD">
            <w:pPr>
              <w:pStyle w:val="Aufzhlung1"/>
              <w:ind w:left="397"/>
              <w:rPr>
                <w:lang w:val="fr-CH"/>
              </w:rPr>
            </w:pPr>
            <w:sdt>
              <w:sdtPr>
                <w:rPr>
                  <w:lang w:val="fr-CH"/>
                </w:rPr>
                <w:id w:val="-1127627602"/>
                <w:placeholder>
                  <w:docPart w:val="9E1038D9869345799AD2702BC529E877"/>
                </w:placeholder>
                <w:showingPlcHdr/>
                <w:dropDownList>
                  <w:listItem w:displayText="Orientation marché (adapte l'offre aux évolutions de la branche)" w:value="Orientation marché (adapte l'offre aux évolutions de la branche)"/>
                  <w:listItem w:displayText="Réseautage (active ses réseaux de relations de manière profitable)" w:value="Réseautage (active ses réseaux de relations de manière profitable)"/>
                  <w:listItem w:displayText="Orientation client (adapte son comportement en fonction des besoins des clients)" w:value="Orientation client (adapte son comportement en fonction des besoins des clients)"/>
                  <w:listItem w:displayText="Sens du service (organise le processus de prestation de service de manière idéale pour les clients)" w:value="Sens du service (organise le processus de prestation de service de manière idéale pour les clients)"/>
                </w:dropDownList>
              </w:sdtPr>
              <w:sdtEndPr/>
              <w:sdtContent>
                <w:r w:rsidR="00DB55BD" w:rsidRPr="007714A1">
                  <w:rPr>
                    <w:rStyle w:val="Platzhaltertext"/>
                    <w:color w:val="000000" w:themeColor="text1"/>
                    <w:lang w:val="fr-CH"/>
                  </w:rPr>
                  <w:t>Sélectionner compétences-clés</w:t>
                </w:r>
              </w:sdtContent>
            </w:sdt>
          </w:p>
          <w:p w:rsidR="00DB55BD" w:rsidRPr="004565CB" w:rsidRDefault="00AD527B" w:rsidP="00DB55BD">
            <w:pPr>
              <w:pStyle w:val="Aufzhlung1"/>
              <w:ind w:left="397"/>
              <w:rPr>
                <w:lang w:val="fr-CH"/>
              </w:rPr>
            </w:pPr>
            <w:sdt>
              <w:sdtPr>
                <w:rPr>
                  <w:lang w:val="fr-CH"/>
                </w:rPr>
                <w:id w:val="865950539"/>
                <w:placeholder>
                  <w:docPart w:val="8A4B6D06F6ED445BA4B42CBAB3B9E651"/>
                </w:placeholder>
                <w:showingPlcHdr/>
                <w:dropDownList>
                  <w:listItem w:displayText="Orientation marché (adapte l'offre aux évolutions de la branche)" w:value="Orientation marché (adapte l'offre aux évolutions de la branche)"/>
                  <w:listItem w:displayText="Réseautage (active ses réseaux de relations de manière profitable)" w:value="Réseautage (active ses réseaux de relations de manière profitable)"/>
                  <w:listItem w:displayText="Orientation client (adapte son comportement en fonction des besoins des clients)" w:value="Orientation client (adapte son comportement en fonction des besoins des clients)"/>
                  <w:listItem w:displayText="Sens du service (organise le processus de prestation de service de manière idéale pour les clients)" w:value="Sens du service (organise le processus de prestation de service de manière idéale pour les clients)"/>
                </w:dropDownList>
              </w:sdtPr>
              <w:sdtEndPr/>
              <w:sdtContent>
                <w:r w:rsidR="00DB55BD" w:rsidRPr="007714A1">
                  <w:rPr>
                    <w:rStyle w:val="Platzhaltertext"/>
                    <w:color w:val="000000" w:themeColor="text1"/>
                    <w:lang w:val="fr-CH"/>
                  </w:rPr>
                  <w:t>Sélectionner compétences-clés</w:t>
                </w:r>
              </w:sdtContent>
            </w:sdt>
          </w:p>
        </w:tc>
        <w:sdt>
          <w:sdtPr>
            <w:id w:val="1874111260"/>
            <w:placeholder>
              <w:docPart w:val="B8BC6B52C0D2416486CF4B8567A8A6F1"/>
            </w:placeholder>
            <w:showingPlcHdr/>
            <w:text w:multiLine="1"/>
          </w:sdtPr>
          <w:sdtEndPr/>
          <w:sdtContent>
            <w:tc>
              <w:tcPr>
                <w:tcW w:w="2497" w:type="pct"/>
                <w:tcBorders>
                  <w:top w:val="single" w:sz="4" w:space="0" w:color="FFFFFF" w:themeColor="background1"/>
                  <w:left w:val="single" w:sz="4" w:space="0" w:color="FFFFFF" w:themeColor="background1"/>
                  <w:bottom w:val="single" w:sz="4" w:space="0" w:color="FFFFFF" w:themeColor="background1"/>
                </w:tcBorders>
                <w:shd w:val="clear" w:color="auto" w:fill="BAE7F6"/>
                <w:vAlign w:val="top"/>
              </w:tcPr>
              <w:p w:rsidR="00DB55BD" w:rsidRPr="00A11709" w:rsidRDefault="00DB55BD" w:rsidP="00E5158F">
                <w:pPr>
                  <w:spacing w:before="113" w:after="113"/>
                  <w:ind w:left="113"/>
                </w:pPr>
                <w:r w:rsidRPr="00E5158F">
                  <w:t>Saisir le texte</w:t>
                </w:r>
              </w:p>
            </w:tc>
          </w:sdtContent>
        </w:sdt>
      </w:tr>
      <w:tr w:rsidR="00DB55BD" w:rsidRPr="004565CB" w:rsidTr="00DB55BD">
        <w:trPr>
          <w:trHeight w:val="1781"/>
        </w:trPr>
        <w:tc>
          <w:tcPr>
            <w:tcW w:w="2503" w:type="pct"/>
            <w:tcBorders>
              <w:top w:val="single" w:sz="4" w:space="0" w:color="FFFFFF" w:themeColor="background1"/>
              <w:right w:val="single" w:sz="4" w:space="0" w:color="FFFFFF" w:themeColor="background1"/>
            </w:tcBorders>
            <w:shd w:val="clear" w:color="auto" w:fill="A3C3AF"/>
            <w:vAlign w:val="top"/>
            <w:hideMark/>
          </w:tcPr>
          <w:p w:rsidR="00DB55BD" w:rsidRPr="004565CB" w:rsidRDefault="00DB55BD" w:rsidP="00DB55BD">
            <w:pPr>
              <w:pStyle w:val="FormularEingabetext"/>
              <w:spacing w:before="113" w:line="270" w:lineRule="atLeast"/>
              <w:ind w:left="113"/>
              <w:rPr>
                <w:b/>
                <w:szCs w:val="21"/>
                <w:lang w:val="fr-CH"/>
              </w:rPr>
            </w:pPr>
            <w:r w:rsidRPr="009D5B01">
              <w:rPr>
                <w:b/>
                <w:szCs w:val="21"/>
                <w:lang w:val="fr-CH"/>
              </w:rPr>
              <w:t>Compétences professionnelles</w:t>
            </w:r>
          </w:p>
          <w:sdt>
            <w:sdtPr>
              <w:rPr>
                <w:lang w:val="fr-CH"/>
              </w:rPr>
              <w:id w:val="-1367832709"/>
              <w:placeholder>
                <w:docPart w:val="0B18BE152E0D43029E6FE91537546014"/>
              </w:placeholder>
              <w:showingPlcHdr/>
              <w:dropDownList>
                <w:listItem w:displayText="Sens de la qualité (veille au respect des normes de qualité)" w:value="Sens de la qualité (veille au respect des normes de qualité)"/>
              </w:dropDownList>
            </w:sdtPr>
            <w:sdtEndPr/>
            <w:sdtContent>
              <w:p w:rsidR="00DB55BD" w:rsidRPr="004565CB" w:rsidRDefault="00DB55BD" w:rsidP="00DB55BD">
                <w:pPr>
                  <w:pStyle w:val="Aufzhlung1"/>
                  <w:ind w:left="397"/>
                  <w:rPr>
                    <w:lang w:val="fr-CH"/>
                  </w:rPr>
                </w:pPr>
                <w:r w:rsidRPr="007714A1">
                  <w:rPr>
                    <w:rStyle w:val="Platzhaltertext"/>
                    <w:color w:val="000000" w:themeColor="text1"/>
                    <w:lang w:val="fr-CH"/>
                  </w:rPr>
                  <w:t>Sélectionner compétences-clés</w:t>
                </w:r>
              </w:p>
            </w:sdtContent>
          </w:sdt>
          <w:p w:rsidR="00DB55BD" w:rsidRPr="00141BF5" w:rsidRDefault="00DB55BD" w:rsidP="00DB55BD">
            <w:pPr>
              <w:pStyle w:val="Aufzhlung1"/>
              <w:ind w:left="397"/>
              <w:rPr>
                <w:color w:val="000000" w:themeColor="text1"/>
                <w:lang w:val="fr-CH"/>
              </w:rPr>
            </w:pPr>
            <w:r>
              <w:rPr>
                <w:lang w:val="fr-CH"/>
              </w:rPr>
              <w:t>Exigences spécifiques à la fonction (possède les connaissances spécifiques nécessaires/actuelles)</w:t>
            </w:r>
            <w:r w:rsidRPr="004565CB">
              <w:rPr>
                <w:szCs w:val="21"/>
                <w:lang w:val="fr-CH"/>
              </w:rPr>
              <w:t xml:space="preserve"> </w:t>
            </w:r>
          </w:p>
          <w:p w:rsidR="00DB55BD" w:rsidRPr="004565CB" w:rsidRDefault="00AD527B" w:rsidP="00DB55BD">
            <w:pPr>
              <w:pStyle w:val="Aufzhlung1"/>
              <w:ind w:left="397"/>
              <w:rPr>
                <w:color w:val="000000" w:themeColor="text1"/>
                <w:lang w:val="fr-CH"/>
              </w:rPr>
            </w:pPr>
            <w:sdt>
              <w:sdtPr>
                <w:rPr>
                  <w:szCs w:val="21"/>
                  <w:lang w:val="fr-CH"/>
                </w:rPr>
                <w:id w:val="-925967380"/>
                <w:placeholder>
                  <w:docPart w:val="9EB72112A55B4692B39F4D3D753063B9"/>
                </w:placeholder>
                <w:showingPlcHdr/>
              </w:sdtPr>
              <w:sdtEndPr/>
              <w:sdtContent>
                <w:r w:rsidR="00DB55BD">
                  <w:rPr>
                    <w:rStyle w:val="Platzhaltertext"/>
                    <w:color w:val="000000" w:themeColor="text1"/>
                    <w:szCs w:val="21"/>
                    <w:lang w:val="fr-CH"/>
                  </w:rPr>
                  <w:t>Saisir le texte</w:t>
                </w:r>
              </w:sdtContent>
            </w:sdt>
          </w:p>
          <w:p w:rsidR="00DB55BD" w:rsidRPr="004565CB" w:rsidRDefault="00DB55BD" w:rsidP="00DB55BD">
            <w:pPr>
              <w:pStyle w:val="Aufzhlung1"/>
              <w:numPr>
                <w:ilvl w:val="0"/>
                <w:numId w:val="0"/>
              </w:numPr>
              <w:ind w:left="284" w:hanging="284"/>
              <w:rPr>
                <w:lang w:val="fr-CH"/>
              </w:rPr>
            </w:pPr>
          </w:p>
        </w:tc>
        <w:sdt>
          <w:sdtPr>
            <w:id w:val="-1474593835"/>
            <w:placeholder>
              <w:docPart w:val="815A6D3D61824D22B17E482D0437B035"/>
            </w:placeholder>
            <w:showingPlcHdr/>
            <w:text w:multiLine="1"/>
          </w:sdtPr>
          <w:sdtEndPr/>
          <w:sdtContent>
            <w:tc>
              <w:tcPr>
                <w:tcW w:w="2497" w:type="pct"/>
                <w:tcBorders>
                  <w:top w:val="single" w:sz="4" w:space="0" w:color="FFFFFF" w:themeColor="background1"/>
                  <w:left w:val="single" w:sz="4" w:space="0" w:color="FFFFFF" w:themeColor="background1"/>
                </w:tcBorders>
                <w:shd w:val="clear" w:color="auto" w:fill="BAE7F6"/>
                <w:vAlign w:val="top"/>
              </w:tcPr>
              <w:p w:rsidR="00DB55BD" w:rsidRPr="00E5158F" w:rsidRDefault="00DB55BD" w:rsidP="00E5158F">
                <w:pPr>
                  <w:spacing w:before="113" w:after="113"/>
                  <w:ind w:left="113"/>
                </w:pPr>
                <w:r w:rsidRPr="00E5158F">
                  <w:t>Saisir le texte</w:t>
                </w:r>
              </w:p>
            </w:tc>
          </w:sdtContent>
        </w:sdt>
      </w:tr>
    </w:tbl>
    <w:p w:rsidR="00760BEF" w:rsidRPr="004565CB" w:rsidRDefault="00760BEF" w:rsidP="00760BEF">
      <w:pPr>
        <w:rPr>
          <w:lang w:val="fr-CH"/>
        </w:rPr>
      </w:pPr>
    </w:p>
    <w:p w:rsidR="00FE662F" w:rsidRPr="009D5B01" w:rsidRDefault="00FE662F" w:rsidP="00FE662F">
      <w:pPr>
        <w:pStyle w:val="Text85pt"/>
        <w:rPr>
          <w:lang w:val="fr-CH"/>
        </w:rPr>
      </w:pPr>
      <w:r w:rsidRPr="009D5B01">
        <w:rPr>
          <w:lang w:val="fr-CH"/>
        </w:rPr>
        <w:t xml:space="preserve">* </w:t>
      </w:r>
      <w:r w:rsidR="009D5B01" w:rsidRPr="009D5B01">
        <w:rPr>
          <w:lang w:val="fr-CH"/>
        </w:rPr>
        <w:t xml:space="preserve">La description détaillée des compétences-clés est accessible via ce lien: </w:t>
      </w:r>
      <w:hyperlink r:id="rId14" w:history="1">
        <w:r w:rsidR="009D5B01" w:rsidRPr="006F6685">
          <w:rPr>
            <w:rStyle w:val="Hyperlink"/>
            <w:lang w:val="fr-CH"/>
          </w:rPr>
          <w:t>www.be.ch/modele-de-competences</w:t>
        </w:r>
      </w:hyperlink>
      <w:r w:rsidR="009D5B01">
        <w:rPr>
          <w:lang w:val="fr-CH"/>
        </w:rPr>
        <w:t>.</w:t>
      </w:r>
    </w:p>
    <w:p w:rsidR="00760BEF" w:rsidRPr="004565CB" w:rsidRDefault="00B71645" w:rsidP="00B71645">
      <w:pPr>
        <w:pStyle w:val="H1"/>
        <w:rPr>
          <w:lang w:val="fr-CH"/>
        </w:rPr>
      </w:pPr>
      <w:r w:rsidRPr="00B71645">
        <w:rPr>
          <w:lang w:val="fr-CH"/>
        </w:rPr>
        <w:lastRenderedPageBreak/>
        <w:t>Objectifs</w:t>
      </w:r>
    </w:p>
    <w:p w:rsidR="00141A39" w:rsidRPr="00B71645" w:rsidRDefault="00B71645" w:rsidP="00141A39">
      <w:pPr>
        <w:rPr>
          <w:lang w:val="fr-CH"/>
        </w:rPr>
      </w:pPr>
      <w:r w:rsidRPr="00B71645">
        <w:rPr>
          <w:lang w:val="fr-CH"/>
        </w:rPr>
        <w:t>Au début de la période d’évaluation, les objectifs principaux sont définis concernant les tâches/ projets (3.1) et le comportement (3.2). Puis ils sont évalués à la fin de la période d’évaluation.</w:t>
      </w:r>
    </w:p>
    <w:p w:rsidR="00760BEF" w:rsidRDefault="00B71645" w:rsidP="00B71645">
      <w:pPr>
        <w:pStyle w:val="berschrift2nummeriert"/>
        <w:rPr>
          <w:lang w:val="fr-CH"/>
        </w:rPr>
      </w:pPr>
      <w:r w:rsidRPr="00B71645">
        <w:rPr>
          <w:lang w:val="fr-CH"/>
        </w:rPr>
        <w:t>Objectifs concernant les tâches</w:t>
      </w:r>
      <w:r w:rsidR="00A639EA">
        <w:rPr>
          <w:lang w:val="fr-CH"/>
        </w:rPr>
        <w:t xml:space="preserve"> </w:t>
      </w:r>
      <w:r w:rsidRPr="00B71645">
        <w:rPr>
          <w:lang w:val="fr-CH"/>
        </w:rPr>
        <w:t> / projets</w:t>
      </w:r>
    </w:p>
    <w:tbl>
      <w:tblPr>
        <w:tblStyle w:val="BEFormular-Tabelle"/>
        <w:tblW w:w="0" w:type="auto"/>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61"/>
        <w:gridCol w:w="2409"/>
        <w:gridCol w:w="1648"/>
        <w:gridCol w:w="2660"/>
      </w:tblGrid>
      <w:tr w:rsidR="00A11709" w:rsidRPr="0038491F" w:rsidTr="00F14098">
        <w:trPr>
          <w:trHeight w:val="385"/>
        </w:trPr>
        <w:tc>
          <w:tcPr>
            <w:tcW w:w="3261" w:type="dxa"/>
            <w:vAlign w:val="top"/>
            <w:hideMark/>
          </w:tcPr>
          <w:p w:rsidR="00A11709" w:rsidRPr="0038491F" w:rsidRDefault="00A11709" w:rsidP="00A11709">
            <w:pPr>
              <w:rPr>
                <w:b/>
              </w:rPr>
            </w:pPr>
            <w:r w:rsidRPr="00B71645">
              <w:rPr>
                <w:b/>
                <w:lang w:val="fr-CH"/>
              </w:rPr>
              <w:t>Objectif</w:t>
            </w:r>
          </w:p>
        </w:tc>
        <w:tc>
          <w:tcPr>
            <w:tcW w:w="2409" w:type="dxa"/>
            <w:vAlign w:val="top"/>
            <w:hideMark/>
          </w:tcPr>
          <w:p w:rsidR="00A11709" w:rsidRPr="0038491F" w:rsidRDefault="00A11709" w:rsidP="00A11709">
            <w:pPr>
              <w:rPr>
                <w:b/>
              </w:rPr>
            </w:pPr>
            <w:r w:rsidRPr="00B71645">
              <w:rPr>
                <w:b/>
                <w:lang w:val="fr-CH"/>
              </w:rPr>
              <w:t>Critères de mesure</w:t>
            </w:r>
          </w:p>
        </w:tc>
        <w:tc>
          <w:tcPr>
            <w:tcW w:w="1648" w:type="dxa"/>
            <w:vAlign w:val="top"/>
          </w:tcPr>
          <w:p w:rsidR="00A11709" w:rsidRPr="0038491F" w:rsidRDefault="00A11709" w:rsidP="00A11709">
            <w:pPr>
              <w:rPr>
                <w:b/>
              </w:rPr>
            </w:pPr>
            <w:r w:rsidRPr="00B71645">
              <w:rPr>
                <w:b/>
                <w:lang w:val="fr-CH"/>
              </w:rPr>
              <w:t>Délai</w:t>
            </w:r>
          </w:p>
        </w:tc>
        <w:tc>
          <w:tcPr>
            <w:tcW w:w="2660" w:type="dxa"/>
            <w:vAlign w:val="top"/>
          </w:tcPr>
          <w:p w:rsidR="00A11709" w:rsidRPr="0038491F" w:rsidRDefault="00A11709" w:rsidP="00A11709">
            <w:pPr>
              <w:rPr>
                <w:b/>
              </w:rPr>
            </w:pPr>
            <w:r w:rsidRPr="00B71645">
              <w:rPr>
                <w:b/>
                <w:lang w:val="fr-CH"/>
              </w:rPr>
              <w:t>Evaluation</w:t>
            </w:r>
          </w:p>
        </w:tc>
      </w:tr>
      <w:tr w:rsidR="000A1A32" w:rsidRPr="00B84804" w:rsidTr="000A1A32">
        <w:trPr>
          <w:trHeight w:val="1128"/>
        </w:trPr>
        <w:sdt>
          <w:sdtPr>
            <w:id w:val="763342938"/>
            <w:placeholder>
              <w:docPart w:val="01C0F2DC0D194B14B69FDF53444E196F"/>
            </w:placeholder>
            <w:showingPlcHdr/>
            <w:text w:multiLine="1"/>
          </w:sdtPr>
          <w:sdtEndPr/>
          <w:sdtContent>
            <w:tc>
              <w:tcPr>
                <w:tcW w:w="3261" w:type="dxa"/>
                <w:shd w:val="clear" w:color="auto" w:fill="A3C3AF"/>
                <w:tcMar>
                  <w:top w:w="113" w:type="dxa"/>
                  <w:left w:w="113" w:type="dxa"/>
                  <w:bottom w:w="113" w:type="dxa"/>
                </w:tcMar>
                <w:vAlign w:val="top"/>
              </w:tcPr>
              <w:p w:rsidR="000A1A32" w:rsidRPr="00B84804" w:rsidRDefault="000A1A32" w:rsidP="000A1A32">
                <w:pPr>
                  <w:pStyle w:val="FormularEingabetext"/>
                  <w:spacing w:line="270" w:lineRule="atLeast"/>
                  <w:ind w:left="0"/>
                  <w:contextualSpacing/>
                </w:pPr>
                <w:r w:rsidRPr="00DC41F6">
                  <w:t>Saisir le texte</w:t>
                </w:r>
              </w:p>
            </w:tc>
          </w:sdtContent>
        </w:sdt>
        <w:sdt>
          <w:sdtPr>
            <w:id w:val="-1722659665"/>
            <w:placeholder>
              <w:docPart w:val="97D2BC21E7F24125ADEC2C81B4F3A55F"/>
            </w:placeholder>
            <w:showingPlcHdr/>
            <w:text w:multiLine="1"/>
          </w:sdtPr>
          <w:sdtEndPr/>
          <w:sdtContent>
            <w:tc>
              <w:tcPr>
                <w:tcW w:w="2409" w:type="dxa"/>
                <w:shd w:val="clear" w:color="auto" w:fill="A3C3AF"/>
                <w:tcMar>
                  <w:top w:w="113" w:type="dxa"/>
                  <w:left w:w="113" w:type="dxa"/>
                  <w:bottom w:w="113" w:type="dxa"/>
                </w:tcMar>
                <w:vAlign w:val="top"/>
              </w:tcPr>
              <w:p w:rsidR="000A1A32" w:rsidRPr="005D131C" w:rsidRDefault="000A1A32" w:rsidP="000A1A32">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676183670"/>
            <w:placeholder>
              <w:docPart w:val="87AF665CD5844B76A82F2C527A55FD36"/>
            </w:placeholder>
            <w:showingPlcHdr/>
            <w:text w:multiLine="1"/>
          </w:sdtPr>
          <w:sdtEndPr/>
          <w:sdtContent>
            <w:tc>
              <w:tcPr>
                <w:tcW w:w="1648" w:type="dxa"/>
                <w:shd w:val="clear" w:color="auto" w:fill="A3C3AF"/>
                <w:tcMar>
                  <w:top w:w="113" w:type="dxa"/>
                  <w:left w:w="113" w:type="dxa"/>
                  <w:bottom w:w="113" w:type="dxa"/>
                </w:tcMar>
                <w:vAlign w:val="top"/>
              </w:tcPr>
              <w:p w:rsidR="000A1A32" w:rsidRPr="005D131C" w:rsidRDefault="000A1A32" w:rsidP="000A1A32">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2039551455"/>
            <w:placeholder>
              <w:docPart w:val="E1254C45ACDD488AAB24F2912A93B7AC"/>
            </w:placeholder>
            <w:showingPlcHdr/>
            <w:text w:multiLine="1"/>
          </w:sdtPr>
          <w:sdtEndPr/>
          <w:sdtContent>
            <w:tc>
              <w:tcPr>
                <w:tcW w:w="2660" w:type="dxa"/>
                <w:shd w:val="clear" w:color="auto" w:fill="BAE7F6"/>
                <w:tcMar>
                  <w:top w:w="113" w:type="dxa"/>
                  <w:left w:w="113" w:type="dxa"/>
                  <w:bottom w:w="113" w:type="dxa"/>
                </w:tcMar>
                <w:vAlign w:val="top"/>
              </w:tcPr>
              <w:p w:rsidR="000A1A32" w:rsidRPr="005D131C" w:rsidRDefault="000A1A32" w:rsidP="000A1A32">
                <w:pPr>
                  <w:pStyle w:val="FormularEingabetext"/>
                  <w:spacing w:line="270" w:lineRule="atLeast"/>
                  <w:ind w:left="0"/>
                  <w:contextualSpacing/>
                  <w:rPr>
                    <w:rStyle w:val="Platzhaltertext"/>
                    <w:color w:val="000000" w:themeColor="text1"/>
                    <w:szCs w:val="21"/>
                  </w:rPr>
                </w:pPr>
                <w:r w:rsidRPr="00DC41F6">
                  <w:t>Saisir le texte</w:t>
                </w:r>
              </w:p>
            </w:tc>
          </w:sdtContent>
        </w:sdt>
      </w:tr>
      <w:tr w:rsidR="000A1A32" w:rsidRPr="00B84804" w:rsidTr="000A1A32">
        <w:trPr>
          <w:trHeight w:val="1128"/>
        </w:trPr>
        <w:sdt>
          <w:sdtPr>
            <w:id w:val="439264262"/>
            <w:placeholder>
              <w:docPart w:val="91ABAE36878D4D30B7A50D053A76D944"/>
            </w:placeholder>
            <w:showingPlcHdr/>
            <w:text w:multiLine="1"/>
          </w:sdtPr>
          <w:sdtEndPr/>
          <w:sdtContent>
            <w:tc>
              <w:tcPr>
                <w:tcW w:w="3261" w:type="dxa"/>
                <w:shd w:val="clear" w:color="auto" w:fill="A3C3AF"/>
                <w:tcMar>
                  <w:top w:w="113" w:type="dxa"/>
                  <w:left w:w="113" w:type="dxa"/>
                  <w:bottom w:w="113" w:type="dxa"/>
                </w:tcMar>
                <w:vAlign w:val="top"/>
              </w:tcPr>
              <w:p w:rsidR="000A1A32" w:rsidRPr="00B84804" w:rsidRDefault="000A1A32" w:rsidP="000A1A32">
                <w:pPr>
                  <w:pStyle w:val="FormularEingabetext"/>
                  <w:spacing w:line="270" w:lineRule="atLeast"/>
                  <w:ind w:left="0"/>
                  <w:contextualSpacing/>
                </w:pPr>
                <w:r w:rsidRPr="00DC41F6">
                  <w:t>Saisir le texte</w:t>
                </w:r>
              </w:p>
            </w:tc>
          </w:sdtContent>
        </w:sdt>
        <w:sdt>
          <w:sdtPr>
            <w:id w:val="-1229225906"/>
            <w:placeholder>
              <w:docPart w:val="68133032A28D47AA9E193C4AB6813ADF"/>
            </w:placeholder>
            <w:showingPlcHdr/>
            <w:text w:multiLine="1"/>
          </w:sdtPr>
          <w:sdtEndPr/>
          <w:sdtContent>
            <w:tc>
              <w:tcPr>
                <w:tcW w:w="2409" w:type="dxa"/>
                <w:shd w:val="clear" w:color="auto" w:fill="A3C3AF"/>
                <w:tcMar>
                  <w:top w:w="113" w:type="dxa"/>
                  <w:left w:w="113" w:type="dxa"/>
                  <w:bottom w:w="113" w:type="dxa"/>
                </w:tcMar>
                <w:vAlign w:val="top"/>
              </w:tcPr>
              <w:p w:rsidR="000A1A32" w:rsidRPr="005D131C" w:rsidRDefault="000A1A32" w:rsidP="000A1A32">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1352684698"/>
            <w:placeholder>
              <w:docPart w:val="3D6FD8817B5646A8B4B63F2F5F4A1102"/>
            </w:placeholder>
            <w:showingPlcHdr/>
            <w:text w:multiLine="1"/>
          </w:sdtPr>
          <w:sdtEndPr/>
          <w:sdtContent>
            <w:tc>
              <w:tcPr>
                <w:tcW w:w="1648" w:type="dxa"/>
                <w:shd w:val="clear" w:color="auto" w:fill="A3C3AF"/>
                <w:tcMar>
                  <w:top w:w="113" w:type="dxa"/>
                  <w:left w:w="113" w:type="dxa"/>
                  <w:bottom w:w="113" w:type="dxa"/>
                </w:tcMar>
                <w:vAlign w:val="top"/>
              </w:tcPr>
              <w:p w:rsidR="000A1A32" w:rsidRPr="005D131C" w:rsidRDefault="000A1A32" w:rsidP="000A1A32">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1477140856"/>
            <w:placeholder>
              <w:docPart w:val="36EBA47A2EC64746A08266E228F8A65C"/>
            </w:placeholder>
            <w:showingPlcHdr/>
            <w:text w:multiLine="1"/>
          </w:sdtPr>
          <w:sdtEndPr/>
          <w:sdtContent>
            <w:tc>
              <w:tcPr>
                <w:tcW w:w="2660" w:type="dxa"/>
                <w:shd w:val="clear" w:color="auto" w:fill="BAE7F6"/>
                <w:tcMar>
                  <w:top w:w="113" w:type="dxa"/>
                  <w:left w:w="113" w:type="dxa"/>
                  <w:bottom w:w="113" w:type="dxa"/>
                </w:tcMar>
                <w:vAlign w:val="top"/>
              </w:tcPr>
              <w:p w:rsidR="000A1A32" w:rsidRPr="005D131C" w:rsidRDefault="000A1A32" w:rsidP="000A1A32">
                <w:pPr>
                  <w:pStyle w:val="FormularEingabetext"/>
                  <w:spacing w:line="270" w:lineRule="atLeast"/>
                  <w:ind w:left="0"/>
                  <w:contextualSpacing/>
                  <w:rPr>
                    <w:rStyle w:val="Platzhaltertext"/>
                    <w:color w:val="000000" w:themeColor="text1"/>
                    <w:szCs w:val="21"/>
                  </w:rPr>
                </w:pPr>
                <w:r w:rsidRPr="00DC41F6">
                  <w:t>Saisir le texte</w:t>
                </w:r>
              </w:p>
            </w:tc>
          </w:sdtContent>
        </w:sdt>
      </w:tr>
      <w:tr w:rsidR="000A1A32" w:rsidRPr="00B84804" w:rsidTr="000A1A32">
        <w:trPr>
          <w:trHeight w:val="1128"/>
        </w:trPr>
        <w:sdt>
          <w:sdtPr>
            <w:id w:val="1778974250"/>
            <w:placeholder>
              <w:docPart w:val="8A7983A234D848D6AB39BCD118C60F64"/>
            </w:placeholder>
            <w:showingPlcHdr/>
            <w:text w:multiLine="1"/>
          </w:sdtPr>
          <w:sdtEndPr/>
          <w:sdtContent>
            <w:tc>
              <w:tcPr>
                <w:tcW w:w="3261" w:type="dxa"/>
                <w:shd w:val="clear" w:color="auto" w:fill="A3C3AF"/>
                <w:tcMar>
                  <w:top w:w="113" w:type="dxa"/>
                  <w:left w:w="113" w:type="dxa"/>
                  <w:bottom w:w="113" w:type="dxa"/>
                </w:tcMar>
                <w:vAlign w:val="top"/>
              </w:tcPr>
              <w:p w:rsidR="000A1A32" w:rsidRPr="00B84804" w:rsidRDefault="000A1A32" w:rsidP="000A1A32">
                <w:pPr>
                  <w:pStyle w:val="FormularEingabetext"/>
                  <w:spacing w:line="270" w:lineRule="atLeast"/>
                  <w:ind w:left="0"/>
                  <w:contextualSpacing/>
                </w:pPr>
                <w:r w:rsidRPr="00DC41F6">
                  <w:t>Saisir le texte</w:t>
                </w:r>
              </w:p>
            </w:tc>
          </w:sdtContent>
        </w:sdt>
        <w:sdt>
          <w:sdtPr>
            <w:id w:val="-1270308883"/>
            <w:placeholder>
              <w:docPart w:val="E4A82537F1B748F5943997BB960D1788"/>
            </w:placeholder>
            <w:showingPlcHdr/>
            <w:text w:multiLine="1"/>
          </w:sdtPr>
          <w:sdtEndPr/>
          <w:sdtContent>
            <w:tc>
              <w:tcPr>
                <w:tcW w:w="2409" w:type="dxa"/>
                <w:shd w:val="clear" w:color="auto" w:fill="A3C3AF"/>
                <w:tcMar>
                  <w:top w:w="113" w:type="dxa"/>
                  <w:left w:w="113" w:type="dxa"/>
                  <w:bottom w:w="113" w:type="dxa"/>
                </w:tcMar>
                <w:vAlign w:val="top"/>
              </w:tcPr>
              <w:p w:rsidR="000A1A32" w:rsidRPr="005D131C" w:rsidRDefault="000A1A32" w:rsidP="000A1A32">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147336681"/>
            <w:placeholder>
              <w:docPart w:val="7322D3E35B37444B983C4CB798021D7F"/>
            </w:placeholder>
            <w:showingPlcHdr/>
            <w:text w:multiLine="1"/>
          </w:sdtPr>
          <w:sdtEndPr/>
          <w:sdtContent>
            <w:tc>
              <w:tcPr>
                <w:tcW w:w="1648" w:type="dxa"/>
                <w:shd w:val="clear" w:color="auto" w:fill="A3C3AF"/>
                <w:tcMar>
                  <w:top w:w="113" w:type="dxa"/>
                  <w:left w:w="113" w:type="dxa"/>
                  <w:bottom w:w="113" w:type="dxa"/>
                </w:tcMar>
                <w:vAlign w:val="top"/>
              </w:tcPr>
              <w:p w:rsidR="000A1A32" w:rsidRPr="005D131C" w:rsidRDefault="000A1A32" w:rsidP="000A1A32">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1833983460"/>
            <w:placeholder>
              <w:docPart w:val="EDF4CD9EFCA74919A4172551E2C6D834"/>
            </w:placeholder>
            <w:showingPlcHdr/>
            <w:text w:multiLine="1"/>
          </w:sdtPr>
          <w:sdtEndPr/>
          <w:sdtContent>
            <w:tc>
              <w:tcPr>
                <w:tcW w:w="2660" w:type="dxa"/>
                <w:shd w:val="clear" w:color="auto" w:fill="BAE7F6"/>
                <w:tcMar>
                  <w:top w:w="113" w:type="dxa"/>
                  <w:left w:w="113" w:type="dxa"/>
                  <w:bottom w:w="113" w:type="dxa"/>
                </w:tcMar>
                <w:vAlign w:val="top"/>
              </w:tcPr>
              <w:p w:rsidR="000A1A32" w:rsidRPr="005D131C" w:rsidRDefault="000A1A32" w:rsidP="000A1A32">
                <w:pPr>
                  <w:pStyle w:val="FormularEingabetext"/>
                  <w:spacing w:line="270" w:lineRule="atLeast"/>
                  <w:ind w:left="0"/>
                  <w:contextualSpacing/>
                  <w:rPr>
                    <w:rStyle w:val="Platzhaltertext"/>
                    <w:color w:val="000000" w:themeColor="text1"/>
                    <w:szCs w:val="21"/>
                  </w:rPr>
                </w:pPr>
                <w:r w:rsidRPr="00DC41F6">
                  <w:t>Saisir le texte</w:t>
                </w:r>
              </w:p>
            </w:tc>
          </w:sdtContent>
        </w:sdt>
      </w:tr>
    </w:tbl>
    <w:p w:rsidR="00B84981" w:rsidRPr="004565CB" w:rsidRDefault="00B71645" w:rsidP="00B71645">
      <w:pPr>
        <w:pStyle w:val="berschrift2nummeriert"/>
        <w:rPr>
          <w:lang w:val="fr-CH"/>
        </w:rPr>
      </w:pPr>
      <w:r w:rsidRPr="00B71645">
        <w:rPr>
          <w:lang w:val="fr-CH"/>
        </w:rPr>
        <w:t>Objectifs de comportement</w:t>
      </w:r>
    </w:p>
    <w:tbl>
      <w:tblPr>
        <w:tblStyle w:val="BEFormular-Tabelle"/>
        <w:tblW w:w="0" w:type="auto"/>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61"/>
        <w:gridCol w:w="2409"/>
        <w:gridCol w:w="1648"/>
        <w:gridCol w:w="2660"/>
      </w:tblGrid>
      <w:tr w:rsidR="00A11709" w:rsidRPr="0038491F" w:rsidTr="00F14098">
        <w:trPr>
          <w:trHeight w:val="385"/>
        </w:trPr>
        <w:tc>
          <w:tcPr>
            <w:tcW w:w="3261" w:type="dxa"/>
            <w:vAlign w:val="top"/>
            <w:hideMark/>
          </w:tcPr>
          <w:p w:rsidR="00A11709" w:rsidRPr="0038491F" w:rsidRDefault="00A11709" w:rsidP="00F14098">
            <w:pPr>
              <w:rPr>
                <w:b/>
              </w:rPr>
            </w:pPr>
            <w:r w:rsidRPr="00B71645">
              <w:rPr>
                <w:b/>
                <w:lang w:val="fr-CH"/>
              </w:rPr>
              <w:t>Objectif</w:t>
            </w:r>
          </w:p>
        </w:tc>
        <w:tc>
          <w:tcPr>
            <w:tcW w:w="2409" w:type="dxa"/>
            <w:vAlign w:val="top"/>
            <w:hideMark/>
          </w:tcPr>
          <w:p w:rsidR="00A11709" w:rsidRPr="0038491F" w:rsidRDefault="00A11709" w:rsidP="00F14098">
            <w:pPr>
              <w:rPr>
                <w:b/>
              </w:rPr>
            </w:pPr>
            <w:r w:rsidRPr="00B71645">
              <w:rPr>
                <w:b/>
                <w:lang w:val="fr-CH"/>
              </w:rPr>
              <w:t>Critères de mesure</w:t>
            </w:r>
          </w:p>
        </w:tc>
        <w:tc>
          <w:tcPr>
            <w:tcW w:w="1648" w:type="dxa"/>
            <w:vAlign w:val="top"/>
          </w:tcPr>
          <w:p w:rsidR="00A11709" w:rsidRPr="0038491F" w:rsidRDefault="00A11709" w:rsidP="00F14098">
            <w:pPr>
              <w:rPr>
                <w:b/>
              </w:rPr>
            </w:pPr>
            <w:r w:rsidRPr="00B71645">
              <w:rPr>
                <w:b/>
                <w:lang w:val="fr-CH"/>
              </w:rPr>
              <w:t>Délai</w:t>
            </w:r>
          </w:p>
        </w:tc>
        <w:tc>
          <w:tcPr>
            <w:tcW w:w="2660" w:type="dxa"/>
            <w:vAlign w:val="top"/>
          </w:tcPr>
          <w:p w:rsidR="00A11709" w:rsidRPr="0038491F" w:rsidRDefault="00A11709" w:rsidP="00F14098">
            <w:pPr>
              <w:rPr>
                <w:b/>
              </w:rPr>
            </w:pPr>
            <w:r w:rsidRPr="00B71645">
              <w:rPr>
                <w:b/>
                <w:lang w:val="fr-CH"/>
              </w:rPr>
              <w:t>Evaluation</w:t>
            </w:r>
          </w:p>
        </w:tc>
      </w:tr>
      <w:tr w:rsidR="00D46A6E" w:rsidRPr="00B84804" w:rsidTr="008E4E32">
        <w:trPr>
          <w:trHeight w:val="1128"/>
        </w:trPr>
        <w:sdt>
          <w:sdtPr>
            <w:id w:val="922302205"/>
            <w:placeholder>
              <w:docPart w:val="1238EB9CB53D400CADF968A611B6EA33"/>
            </w:placeholder>
            <w:showingPlcHdr/>
            <w:text w:multiLine="1"/>
          </w:sdtPr>
          <w:sdtEndPr/>
          <w:sdtContent>
            <w:tc>
              <w:tcPr>
                <w:tcW w:w="3261" w:type="dxa"/>
                <w:shd w:val="clear" w:color="auto" w:fill="A3C3AF"/>
                <w:tcMar>
                  <w:top w:w="113" w:type="dxa"/>
                  <w:left w:w="113" w:type="dxa"/>
                  <w:bottom w:w="113" w:type="dxa"/>
                </w:tcMar>
                <w:vAlign w:val="top"/>
              </w:tcPr>
              <w:p w:rsidR="00D46A6E" w:rsidRPr="00B84804" w:rsidRDefault="008E4E32" w:rsidP="00D46A6E">
                <w:pPr>
                  <w:pStyle w:val="FormularEingabetext"/>
                  <w:spacing w:line="270" w:lineRule="atLeast"/>
                  <w:ind w:left="0"/>
                  <w:contextualSpacing/>
                </w:pPr>
                <w:r w:rsidRPr="00DC41F6">
                  <w:t>Saisir le texte</w:t>
                </w:r>
              </w:p>
            </w:tc>
          </w:sdtContent>
        </w:sdt>
        <w:sdt>
          <w:sdtPr>
            <w:id w:val="-1568253401"/>
            <w:placeholder>
              <w:docPart w:val="0F7FC6919F7A4666A19DF3D64B1F4D92"/>
            </w:placeholder>
            <w:showingPlcHdr/>
            <w:text w:multiLine="1"/>
          </w:sdtPr>
          <w:sdtEndPr/>
          <w:sdtContent>
            <w:tc>
              <w:tcPr>
                <w:tcW w:w="2409" w:type="dxa"/>
                <w:shd w:val="clear" w:color="auto" w:fill="A3C3AF"/>
                <w:tcMar>
                  <w:top w:w="113" w:type="dxa"/>
                  <w:left w:w="113" w:type="dxa"/>
                  <w:bottom w:w="113" w:type="dxa"/>
                </w:tcMar>
                <w:vAlign w:val="top"/>
              </w:tcPr>
              <w:p w:rsidR="00D46A6E" w:rsidRPr="005D131C" w:rsidRDefault="008E4E32" w:rsidP="00D46A6E">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53394967"/>
            <w:placeholder>
              <w:docPart w:val="AE7663BB4F144C1187700DAC220D3CEE"/>
            </w:placeholder>
            <w:showingPlcHdr/>
            <w:text w:multiLine="1"/>
          </w:sdtPr>
          <w:sdtEndPr/>
          <w:sdtContent>
            <w:tc>
              <w:tcPr>
                <w:tcW w:w="1648" w:type="dxa"/>
                <w:shd w:val="clear" w:color="auto" w:fill="A3C3AF"/>
                <w:tcMar>
                  <w:top w:w="113" w:type="dxa"/>
                  <w:left w:w="113" w:type="dxa"/>
                  <w:bottom w:w="113" w:type="dxa"/>
                </w:tcMar>
                <w:vAlign w:val="top"/>
              </w:tcPr>
              <w:p w:rsidR="00D46A6E" w:rsidRPr="005D131C" w:rsidRDefault="008E4E32" w:rsidP="00D46A6E">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1652982664"/>
            <w:placeholder>
              <w:docPart w:val="8858A240F002414CB7FD32CB194B6BF1"/>
            </w:placeholder>
            <w:showingPlcHdr/>
            <w:text w:multiLine="1"/>
          </w:sdtPr>
          <w:sdtEndPr/>
          <w:sdtContent>
            <w:tc>
              <w:tcPr>
                <w:tcW w:w="2660" w:type="dxa"/>
                <w:shd w:val="clear" w:color="auto" w:fill="BAE7F6"/>
                <w:tcMar>
                  <w:top w:w="113" w:type="dxa"/>
                  <w:left w:w="113" w:type="dxa"/>
                  <w:bottom w:w="113" w:type="dxa"/>
                </w:tcMar>
                <w:vAlign w:val="top"/>
              </w:tcPr>
              <w:p w:rsidR="00D46A6E" w:rsidRPr="005D131C" w:rsidRDefault="008E4E32" w:rsidP="00D46A6E">
                <w:pPr>
                  <w:pStyle w:val="FormularEingabetext"/>
                  <w:spacing w:line="270" w:lineRule="atLeast"/>
                  <w:ind w:left="0"/>
                  <w:contextualSpacing/>
                  <w:rPr>
                    <w:rStyle w:val="Platzhaltertext"/>
                    <w:color w:val="000000" w:themeColor="text1"/>
                    <w:szCs w:val="21"/>
                  </w:rPr>
                </w:pPr>
                <w:r w:rsidRPr="00DC41F6">
                  <w:t>Saisir le texte</w:t>
                </w:r>
              </w:p>
            </w:tc>
          </w:sdtContent>
        </w:sdt>
      </w:tr>
      <w:tr w:rsidR="00D46A6E" w:rsidRPr="00B84804" w:rsidTr="00F14098">
        <w:trPr>
          <w:trHeight w:val="1128"/>
        </w:trPr>
        <w:sdt>
          <w:sdtPr>
            <w:id w:val="1789389649"/>
            <w:placeholder>
              <w:docPart w:val="899F6296BE574F98863662A9183EEC6B"/>
            </w:placeholder>
            <w:showingPlcHdr/>
            <w:text w:multiLine="1"/>
          </w:sdtPr>
          <w:sdtEndPr/>
          <w:sdtContent>
            <w:tc>
              <w:tcPr>
                <w:tcW w:w="3261" w:type="dxa"/>
                <w:shd w:val="clear" w:color="auto" w:fill="A3C3AF"/>
                <w:tcMar>
                  <w:top w:w="113" w:type="dxa"/>
                  <w:left w:w="113" w:type="dxa"/>
                  <w:bottom w:w="113" w:type="dxa"/>
                </w:tcMar>
                <w:vAlign w:val="top"/>
                <w:hideMark/>
              </w:tcPr>
              <w:p w:rsidR="00D46A6E" w:rsidRPr="00B84804" w:rsidRDefault="008E4E32" w:rsidP="00D46A6E">
                <w:pPr>
                  <w:pStyle w:val="FormularEingabetext"/>
                  <w:spacing w:line="270" w:lineRule="atLeast"/>
                  <w:ind w:left="0"/>
                  <w:contextualSpacing/>
                </w:pPr>
                <w:r w:rsidRPr="00DC41F6">
                  <w:t>Saisir le texte</w:t>
                </w:r>
              </w:p>
            </w:tc>
          </w:sdtContent>
        </w:sdt>
        <w:sdt>
          <w:sdtPr>
            <w:id w:val="-1927336371"/>
            <w:placeholder>
              <w:docPart w:val="E6DD2AAF43D34F9BB70711F30B778B15"/>
            </w:placeholder>
            <w:showingPlcHdr/>
            <w:text w:multiLine="1"/>
          </w:sdtPr>
          <w:sdtEndPr/>
          <w:sdtContent>
            <w:tc>
              <w:tcPr>
                <w:tcW w:w="2409" w:type="dxa"/>
                <w:shd w:val="clear" w:color="auto" w:fill="A3C3AF"/>
                <w:tcMar>
                  <w:top w:w="113" w:type="dxa"/>
                  <w:left w:w="113" w:type="dxa"/>
                  <w:bottom w:w="113" w:type="dxa"/>
                </w:tcMar>
                <w:vAlign w:val="top"/>
                <w:hideMark/>
              </w:tcPr>
              <w:p w:rsidR="00D46A6E" w:rsidRPr="005D131C" w:rsidRDefault="008E4E32" w:rsidP="00D46A6E">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1582483618"/>
            <w:placeholder>
              <w:docPart w:val="6C4A9242C9824479A6515B397ADC15C6"/>
            </w:placeholder>
            <w:showingPlcHdr/>
            <w:text w:multiLine="1"/>
          </w:sdtPr>
          <w:sdtEndPr/>
          <w:sdtContent>
            <w:tc>
              <w:tcPr>
                <w:tcW w:w="1648" w:type="dxa"/>
                <w:shd w:val="clear" w:color="auto" w:fill="A3C3AF"/>
                <w:tcMar>
                  <w:top w:w="113" w:type="dxa"/>
                  <w:left w:w="113" w:type="dxa"/>
                  <w:bottom w:w="113" w:type="dxa"/>
                </w:tcMar>
                <w:vAlign w:val="top"/>
              </w:tcPr>
              <w:p w:rsidR="00D46A6E" w:rsidRPr="005D131C" w:rsidRDefault="008E4E32" w:rsidP="00D46A6E">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78833221"/>
            <w:placeholder>
              <w:docPart w:val="2645BD6999CA4A5AAF57DEF97EC313FF"/>
            </w:placeholder>
            <w:showingPlcHdr/>
            <w:text w:multiLine="1"/>
          </w:sdtPr>
          <w:sdtEndPr/>
          <w:sdtContent>
            <w:tc>
              <w:tcPr>
                <w:tcW w:w="2660" w:type="dxa"/>
                <w:shd w:val="clear" w:color="auto" w:fill="BAE7F6"/>
                <w:tcMar>
                  <w:top w:w="113" w:type="dxa"/>
                  <w:left w:w="113" w:type="dxa"/>
                  <w:bottom w:w="113" w:type="dxa"/>
                </w:tcMar>
                <w:vAlign w:val="top"/>
              </w:tcPr>
              <w:p w:rsidR="00D46A6E" w:rsidRPr="005D131C" w:rsidRDefault="008E4E32" w:rsidP="00D46A6E">
                <w:pPr>
                  <w:pStyle w:val="FormularEingabetext"/>
                  <w:spacing w:line="270" w:lineRule="atLeast"/>
                  <w:ind w:left="0"/>
                  <w:contextualSpacing/>
                  <w:rPr>
                    <w:rStyle w:val="Platzhaltertext"/>
                    <w:color w:val="000000" w:themeColor="text1"/>
                    <w:szCs w:val="21"/>
                  </w:rPr>
                </w:pPr>
                <w:r w:rsidRPr="00DC41F6">
                  <w:t>Saisir le texte</w:t>
                </w:r>
              </w:p>
            </w:tc>
          </w:sdtContent>
        </w:sdt>
      </w:tr>
      <w:tr w:rsidR="00D46A6E" w:rsidRPr="00B84804" w:rsidTr="00F14098">
        <w:trPr>
          <w:trHeight w:val="1128"/>
        </w:trPr>
        <w:sdt>
          <w:sdtPr>
            <w:id w:val="2123485811"/>
            <w:placeholder>
              <w:docPart w:val="2F1A6074C23341E5A37EEDF6361D1404"/>
            </w:placeholder>
            <w:showingPlcHdr/>
            <w:text w:multiLine="1"/>
          </w:sdtPr>
          <w:sdtEndPr/>
          <w:sdtContent>
            <w:tc>
              <w:tcPr>
                <w:tcW w:w="3261" w:type="dxa"/>
                <w:shd w:val="clear" w:color="auto" w:fill="A3C3AF"/>
                <w:tcMar>
                  <w:top w:w="113" w:type="dxa"/>
                  <w:left w:w="113" w:type="dxa"/>
                  <w:bottom w:w="113" w:type="dxa"/>
                </w:tcMar>
                <w:vAlign w:val="top"/>
                <w:hideMark/>
              </w:tcPr>
              <w:p w:rsidR="00D46A6E" w:rsidRPr="00B84804" w:rsidRDefault="008E4E32" w:rsidP="00D46A6E">
                <w:pPr>
                  <w:pStyle w:val="FormularEingabetext"/>
                  <w:spacing w:line="270" w:lineRule="atLeast"/>
                  <w:ind w:left="0"/>
                  <w:contextualSpacing/>
                </w:pPr>
                <w:r w:rsidRPr="00DC41F6">
                  <w:t>Saisir le texte</w:t>
                </w:r>
              </w:p>
            </w:tc>
          </w:sdtContent>
        </w:sdt>
        <w:sdt>
          <w:sdtPr>
            <w:id w:val="-1607881086"/>
            <w:placeholder>
              <w:docPart w:val="4DB59928FF8644089D69A3D926984B77"/>
            </w:placeholder>
            <w:showingPlcHdr/>
            <w:text w:multiLine="1"/>
          </w:sdtPr>
          <w:sdtEndPr/>
          <w:sdtContent>
            <w:tc>
              <w:tcPr>
                <w:tcW w:w="2409" w:type="dxa"/>
                <w:shd w:val="clear" w:color="auto" w:fill="A3C3AF"/>
                <w:tcMar>
                  <w:top w:w="113" w:type="dxa"/>
                  <w:left w:w="113" w:type="dxa"/>
                  <w:bottom w:w="113" w:type="dxa"/>
                </w:tcMar>
                <w:vAlign w:val="top"/>
                <w:hideMark/>
              </w:tcPr>
              <w:p w:rsidR="00D46A6E" w:rsidRPr="005D131C" w:rsidRDefault="008E4E32" w:rsidP="00D46A6E">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2031134830"/>
            <w:placeholder>
              <w:docPart w:val="84B35F7C544346BE8E1F55B2AE1AF08C"/>
            </w:placeholder>
            <w:showingPlcHdr/>
            <w:text w:multiLine="1"/>
          </w:sdtPr>
          <w:sdtEndPr/>
          <w:sdtContent>
            <w:tc>
              <w:tcPr>
                <w:tcW w:w="1648" w:type="dxa"/>
                <w:shd w:val="clear" w:color="auto" w:fill="A3C3AF"/>
                <w:tcMar>
                  <w:top w:w="113" w:type="dxa"/>
                  <w:left w:w="113" w:type="dxa"/>
                  <w:bottom w:w="113" w:type="dxa"/>
                </w:tcMar>
                <w:vAlign w:val="top"/>
              </w:tcPr>
              <w:p w:rsidR="00D46A6E" w:rsidRPr="005D131C" w:rsidRDefault="008E4E32" w:rsidP="00D46A6E">
                <w:pPr>
                  <w:pStyle w:val="FormularEingabetext"/>
                  <w:spacing w:line="270" w:lineRule="atLeast"/>
                  <w:ind w:left="0"/>
                  <w:contextualSpacing/>
                  <w:rPr>
                    <w:rStyle w:val="Platzhaltertext"/>
                    <w:color w:val="000000" w:themeColor="text1"/>
                    <w:szCs w:val="21"/>
                  </w:rPr>
                </w:pPr>
                <w:r w:rsidRPr="00DC41F6">
                  <w:t>Saisir le texte</w:t>
                </w:r>
              </w:p>
            </w:tc>
          </w:sdtContent>
        </w:sdt>
        <w:sdt>
          <w:sdtPr>
            <w:id w:val="-1662462007"/>
            <w:placeholder>
              <w:docPart w:val="B92E9FC715AE48D691476AD7837023F2"/>
            </w:placeholder>
            <w:showingPlcHdr/>
            <w:text w:multiLine="1"/>
          </w:sdtPr>
          <w:sdtEndPr/>
          <w:sdtContent>
            <w:tc>
              <w:tcPr>
                <w:tcW w:w="2660" w:type="dxa"/>
                <w:shd w:val="clear" w:color="auto" w:fill="BAE7F6"/>
                <w:tcMar>
                  <w:top w:w="113" w:type="dxa"/>
                  <w:left w:w="113" w:type="dxa"/>
                  <w:bottom w:w="113" w:type="dxa"/>
                </w:tcMar>
                <w:vAlign w:val="top"/>
              </w:tcPr>
              <w:p w:rsidR="00D46A6E" w:rsidRPr="005D131C" w:rsidRDefault="008E4E32" w:rsidP="00D46A6E">
                <w:pPr>
                  <w:pStyle w:val="FormularEingabetext"/>
                  <w:spacing w:line="270" w:lineRule="atLeast"/>
                  <w:ind w:left="0"/>
                  <w:contextualSpacing/>
                  <w:rPr>
                    <w:rStyle w:val="Platzhaltertext"/>
                    <w:color w:val="000000" w:themeColor="text1"/>
                    <w:szCs w:val="21"/>
                  </w:rPr>
                </w:pPr>
                <w:r w:rsidRPr="00DC41F6">
                  <w:t>Saisir le texte</w:t>
                </w:r>
              </w:p>
            </w:tc>
          </w:sdtContent>
        </w:sdt>
      </w:tr>
    </w:tbl>
    <w:p w:rsidR="0014401F" w:rsidRPr="004565CB" w:rsidRDefault="0014401F" w:rsidP="0014401F">
      <w:pPr>
        <w:rPr>
          <w:lang w:val="fr-CH"/>
        </w:rPr>
      </w:pPr>
    </w:p>
    <w:p w:rsidR="0014401F" w:rsidRPr="004565CB" w:rsidRDefault="0014401F">
      <w:pPr>
        <w:spacing w:after="200" w:line="24" w:lineRule="auto"/>
        <w:rPr>
          <w:rFonts w:asciiTheme="majorHAnsi" w:eastAsiaTheme="majorEastAsia" w:hAnsiTheme="majorHAnsi" w:cstheme="majorBidi"/>
          <w:b/>
          <w:bCs w:val="0"/>
          <w:szCs w:val="21"/>
          <w:lang w:val="fr-CH"/>
        </w:rPr>
      </w:pPr>
      <w:r w:rsidRPr="004565CB">
        <w:rPr>
          <w:lang w:val="fr-CH"/>
        </w:rPr>
        <w:br w:type="page"/>
      </w:r>
    </w:p>
    <w:p w:rsidR="00C628A2" w:rsidRPr="004565CB" w:rsidRDefault="00B71645" w:rsidP="00B71645">
      <w:pPr>
        <w:pStyle w:val="H1"/>
        <w:rPr>
          <w:lang w:val="fr-CH"/>
        </w:rPr>
      </w:pPr>
      <w:r w:rsidRPr="00B71645">
        <w:rPr>
          <w:lang w:val="fr-CH"/>
        </w:rPr>
        <w:lastRenderedPageBreak/>
        <w:t>Evaluation finale</w:t>
      </w:r>
    </w:p>
    <w:p w:rsidR="00C628A2" w:rsidRPr="00B71645" w:rsidRDefault="00B71645" w:rsidP="00B71645">
      <w:pPr>
        <w:spacing w:after="120"/>
        <w:rPr>
          <w:lang w:val="fr-CH"/>
        </w:rPr>
      </w:pPr>
      <w:r w:rsidRPr="00B71645">
        <w:rPr>
          <w:lang w:val="fr-CH"/>
        </w:rPr>
        <w:t>L’évaluation finale présente une récapitulation de l’accomplissement des tâches principales (2.1 et 2.2) et de la réalisation des objectifs (3.1 et 3.2). Une bonne évaluation EEP ne donne pas automatiquement droit à des échelons supplémentaires</w:t>
      </w:r>
      <w:r w:rsidR="00C628A2" w:rsidRPr="00B71645">
        <w:rPr>
          <w:lang w:val="fr-CH"/>
        </w:rPr>
        <w:t>.</w:t>
      </w:r>
    </w:p>
    <w:tbl>
      <w:tblPr>
        <w:tblStyle w:val="Tabellenraster"/>
        <w:tblW w:w="5000" w:type="pct"/>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E1D2C6" w:themeFill="accent4"/>
        <w:tblCellMar>
          <w:top w:w="57" w:type="dxa"/>
          <w:bottom w:w="57" w:type="dxa"/>
        </w:tblCellMar>
        <w:tblLook w:val="04A0" w:firstRow="1" w:lastRow="0" w:firstColumn="1" w:lastColumn="0" w:noHBand="0" w:noVBand="1"/>
      </w:tblPr>
      <w:tblGrid>
        <w:gridCol w:w="1995"/>
        <w:gridCol w:w="1995"/>
        <w:gridCol w:w="1996"/>
        <w:gridCol w:w="1996"/>
        <w:gridCol w:w="1996"/>
      </w:tblGrid>
      <w:tr w:rsidR="00D11A94" w:rsidRPr="00AD527B" w:rsidTr="00504471">
        <w:trPr>
          <w:trHeight w:hRule="exact" w:val="1701"/>
        </w:trPr>
        <w:tc>
          <w:tcPr>
            <w:tcW w:w="1000" w:type="pct"/>
            <w:tcBorders>
              <w:top w:val="single" w:sz="18" w:space="0" w:color="FFFFFF"/>
              <w:bottom w:val="single" w:sz="4" w:space="0" w:color="FFFFFF" w:themeColor="background1"/>
              <w:right w:val="single" w:sz="4" w:space="0" w:color="FFFFFF" w:themeColor="background1"/>
            </w:tcBorders>
            <w:shd w:val="clear" w:color="auto" w:fill="D1EFF9"/>
            <w:tcMar>
              <w:top w:w="0" w:type="dxa"/>
            </w:tcMar>
            <w:vAlign w:val="center"/>
          </w:tcPr>
          <w:p w:rsidR="00C628A2" w:rsidRPr="00B71645" w:rsidRDefault="00C628A2" w:rsidP="00741B89">
            <w:pPr>
              <w:pStyle w:val="StandardDunkel"/>
              <w:keepNext/>
              <w:keepLines/>
              <w:jc w:val="center"/>
              <w:rPr>
                <w:lang w:val="fr-CH"/>
              </w:rPr>
            </w:pPr>
            <w:r w:rsidRPr="004565CB">
              <w:rPr>
                <w:noProof/>
                <w:lang w:eastAsia="de-CH"/>
              </w:rPr>
              <mc:AlternateContent>
                <mc:Choice Requires="wpc">
                  <w:drawing>
                    <wp:anchor distT="0" distB="0" distL="114300" distR="114300" simplePos="0" relativeHeight="251673600" behindDoc="0" locked="0" layoutInCell="1" allowOverlap="1" wp14:anchorId="675DD2A5" wp14:editId="1566E25B">
                      <wp:simplePos x="0" y="0"/>
                      <wp:positionH relativeFrom="column">
                        <wp:posOffset>40640</wp:posOffset>
                      </wp:positionH>
                      <wp:positionV relativeFrom="paragraph">
                        <wp:posOffset>-8255</wp:posOffset>
                      </wp:positionV>
                      <wp:extent cx="1113155" cy="914400"/>
                      <wp:effectExtent l="0" t="0" r="0" b="0"/>
                      <wp:wrapNone/>
                      <wp:docPr id="9" name="Zeichenbereich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uppieren 2"/>
                              <wpg:cNvGrpSpPr/>
                              <wpg:grpSpPr>
                                <a:xfrm>
                                  <a:off x="0" y="81618"/>
                                  <a:ext cx="977544" cy="783271"/>
                                  <a:chOff x="14287" y="45403"/>
                                  <a:chExt cx="977544" cy="783271"/>
                                </a:xfrm>
                              </wpg:grpSpPr>
                              <wps:wsp>
                                <wps:cNvPr id="3" name="Rectangle 5"/>
                                <wps:cNvSpPr>
                                  <a:spLocks noChangeArrowheads="1"/>
                                </wps:cNvSpPr>
                                <wps:spPr bwMode="auto">
                                  <a:xfrm>
                                    <a:off x="313055" y="212725"/>
                                    <a:ext cx="424815" cy="424815"/>
                                  </a:xfrm>
                                  <a:prstGeom prst="rect">
                                    <a:avLst/>
                                  </a:prstGeom>
                                  <a:solidFill>
                                    <a:srgbClr val="3C50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6"/>
                                <wps:cNvSpPr>
                                  <a:spLocks/>
                                </wps:cNvSpPr>
                                <wps:spPr bwMode="auto">
                                  <a:xfrm>
                                    <a:off x="423205" y="45403"/>
                                    <a:ext cx="243205" cy="154800"/>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s:wsp>
                                <wps:cNvPr id="5" name="Freeform 8"/>
                                <wps:cNvSpPr>
                                  <a:spLocks/>
                                </wps:cNvSpPr>
                                <wps:spPr bwMode="auto">
                                  <a:xfrm>
                                    <a:off x="750517" y="226396"/>
                                    <a:ext cx="241314" cy="270429"/>
                                  </a:xfrm>
                                  <a:custGeom>
                                    <a:avLst/>
                                    <a:gdLst>
                                      <a:gd name="T0" fmla="*/ 0 w 2408"/>
                                      <a:gd name="T1" fmla="*/ 100 h 2994"/>
                                      <a:gd name="T2" fmla="*/ 0 w 2408"/>
                                      <a:gd name="T3" fmla="*/ 2895 h 2994"/>
                                      <a:gd name="T4" fmla="*/ 0 w 2408"/>
                                      <a:gd name="T5" fmla="*/ 2994 h 2994"/>
                                      <a:gd name="T6" fmla="*/ 100 w 2408"/>
                                      <a:gd name="T7" fmla="*/ 2994 h 2994"/>
                                      <a:gd name="T8" fmla="*/ 2309 w 2408"/>
                                      <a:gd name="T9" fmla="*/ 2994 h 2994"/>
                                      <a:gd name="T10" fmla="*/ 2408 w 2408"/>
                                      <a:gd name="T11" fmla="*/ 2994 h 2994"/>
                                      <a:gd name="T12" fmla="*/ 2408 w 2408"/>
                                      <a:gd name="T13" fmla="*/ 2895 h 2994"/>
                                      <a:gd name="T14" fmla="*/ 2408 w 2408"/>
                                      <a:gd name="T15" fmla="*/ 100 h 2994"/>
                                      <a:gd name="T16" fmla="*/ 2408 w 2408"/>
                                      <a:gd name="T17" fmla="*/ 0 h 2994"/>
                                      <a:gd name="T18" fmla="*/ 2309 w 2408"/>
                                      <a:gd name="T19" fmla="*/ 0 h 2994"/>
                                      <a:gd name="T20" fmla="*/ 100 w 2408"/>
                                      <a:gd name="T21" fmla="*/ 0 h 2994"/>
                                      <a:gd name="T22" fmla="*/ 0 w 2408"/>
                                      <a:gd name="T23" fmla="*/ 0 h 2994"/>
                                      <a:gd name="T24" fmla="*/ 0 w 2408"/>
                                      <a:gd name="T25" fmla="*/ 100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08" h="2994">
                                        <a:moveTo>
                                          <a:pt x="0" y="100"/>
                                        </a:moveTo>
                                        <a:lnTo>
                                          <a:pt x="0" y="2895"/>
                                        </a:lnTo>
                                        <a:lnTo>
                                          <a:pt x="0" y="2994"/>
                                        </a:lnTo>
                                        <a:lnTo>
                                          <a:pt x="100" y="2994"/>
                                        </a:lnTo>
                                        <a:lnTo>
                                          <a:pt x="2309" y="2994"/>
                                        </a:lnTo>
                                        <a:lnTo>
                                          <a:pt x="2408" y="2994"/>
                                        </a:lnTo>
                                        <a:lnTo>
                                          <a:pt x="2408" y="2895"/>
                                        </a:lnTo>
                                        <a:lnTo>
                                          <a:pt x="2408" y="100"/>
                                        </a:lnTo>
                                        <a:lnTo>
                                          <a:pt x="2408" y="0"/>
                                        </a:lnTo>
                                        <a:lnTo>
                                          <a:pt x="2309" y="0"/>
                                        </a:lnTo>
                                        <a:lnTo>
                                          <a:pt x="100" y="0"/>
                                        </a:lnTo>
                                        <a:lnTo>
                                          <a:pt x="0" y="0"/>
                                        </a:lnTo>
                                        <a:lnTo>
                                          <a:pt x="0" y="100"/>
                                        </a:lnTo>
                                        <a:close/>
                                      </a:path>
                                    </a:pathLst>
                                  </a:custGeom>
                                  <a:solidFill>
                                    <a:srgbClr val="8A969C"/>
                                  </a:solidFill>
                                  <a:ln>
                                    <a:noFill/>
                                  </a:ln>
                                </wps:spPr>
                                <wps:bodyPr rot="0" vert="horz" wrap="square" lIns="91440" tIns="45720" rIns="91440" bIns="45720" anchor="t" anchorCtr="0" upright="1">
                                  <a:noAutofit/>
                                </wps:bodyPr>
                              </wps:wsp>
                              <wps:wsp>
                                <wps:cNvPr id="6" name="Freeform 6"/>
                                <wps:cNvSpPr>
                                  <a:spLocks/>
                                </wps:cNvSpPr>
                                <wps:spPr bwMode="auto">
                                  <a:xfrm>
                                    <a:off x="14287" y="369223"/>
                                    <a:ext cx="285585" cy="209360"/>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s:wsp>
                                <wps:cNvPr id="7" name="Freeform 6"/>
                                <wps:cNvSpPr>
                                  <a:spLocks/>
                                </wps:cNvSpPr>
                                <wps:spPr bwMode="auto">
                                  <a:xfrm>
                                    <a:off x="357915" y="653267"/>
                                    <a:ext cx="251685" cy="175407"/>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9DA8E13" id="Zeichenbereich 9" o:spid="_x0000_s1026" editas="canvas" style="position:absolute;margin-left:3.2pt;margin-top:-.65pt;width:87.65pt;height:1in;z-index:251673600" coordsize="1113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131;height:9144;visibility:visible;mso-wrap-style:square">
                        <v:fill o:detectmouseclick="t"/>
                        <v:path o:connecttype="none"/>
                      </v:shape>
                      <v:group id="Gruppieren 2" o:spid="_x0000_s1028" style="position:absolute;top:816;width:9775;height:7832" coordorigin="142,454" coordsize="9775,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29" style="position:absolute;left:3130;top:2127;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" fillcolor="#3c505a" stroked="f"/>
                        <v:shape id="Freeform 6" o:spid="_x0000_s1030" style="position:absolute;left:4232;top:454;width:2432;height:1548;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" path="m,99l,1476r,100l100,1576r3629,l3829,1576r,-100l3829,99r,-99l3729,,100,,,,,99xe" fillcolor="#8a969c" stroked="f">
                          <v:path arrowok="t" o:connecttype="custom" o:connectlocs="0,9724;0,144978;0,154800;6352,154800;236853,154800;243205,154800;243205,144978;243205,9724;243205,0;236853,0;6352,0;0,0;0,9724" o:connectangles="0,0,0,0,0,0,0,0,0,0,0,0,0"/>
                        </v:shape>
                        <v:shape id="Freeform 8" o:spid="_x0000_s1031" style="position:absolute;left:7505;top:2263;width:2413;height:2705;visibility:visible;mso-wrap-style:square;v-text-anchor:top" coordsize="2408,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" path="m,100l,2895r,99l100,2994r2209,l2408,2994r,-99l2408,100,2408,r-99,l100,,,,,100xe" fillcolor="#8a969c" stroked="f">
                          <v:path arrowok="t" o:connecttype="custom" o:connectlocs="0,9032;0,261487;0,270429;10021,270429;231393,270429;241314,270429;241314,261487;241314,9032;241314,0;231393,0;10021,0;0,0;0,9032" o:connectangles="0,0,0,0,0,0,0,0,0,0,0,0,0"/>
                        </v:shape>
                        <v:shape id="Freeform 6" o:spid="_x0000_s1032" style="position:absolute;left:142;top:3692;width:2856;height:2093;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" path="m,99l,1476r,100l100,1576r3629,l3829,1576r,-100l3829,99r,-99l3729,,100,,,,,99xe" fillcolor="#8a969c" stroked="f">
                          <v:path arrowok="t" o:connecttype="custom" o:connectlocs="0,13151;0,196076;0,209360;7458,209360;278127,209360;285585,209360;285585,196076;285585,13151;285585,0;278127,0;7458,0;0,0;0,13151" o:connectangles="0,0,0,0,0,0,0,0,0,0,0,0,0"/>
                        </v:shape>
                        <v:shape id="Freeform 6" o:spid="_x0000_s1033" style="position:absolute;left:3579;top:6532;width:2517;height:1754;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" path="m,99l,1476r,100l100,1576r3629,l3829,1576r,-100l3829,99r,-99l3729,,100,,,,,99xe" fillcolor="#8a969c" stroked="f">
                          <v:path arrowok="t" o:connecttype="custom" o:connectlocs="0,11019;0,164277;0,175407;6573,175407;245112,175407;251685,175407;251685,164277;251685,11019;251685,0;245112,0;6573,0;0,0;0,11019" o:connectangles="0,0,0,0,0,0,0,0,0,0,0,0,0"/>
                        </v:shape>
                      </v:group>
                    </v:group>
                  </w:pict>
                </mc:Fallback>
              </mc:AlternateContent>
            </w:r>
          </w:p>
        </w:tc>
        <w:tc>
          <w:tcPr>
            <w:tcW w:w="1000" w:type="pct"/>
            <w:tcBorders>
              <w:top w:val="single" w:sz="18" w:space="0" w:color="FFFFFF" w:themeColor="background1"/>
              <w:left w:val="single" w:sz="4" w:space="0" w:color="FFFFFF" w:themeColor="background1"/>
              <w:bottom w:val="single" w:sz="4" w:space="0" w:color="FFFFFF" w:themeColor="background1"/>
              <w:right w:val="single" w:sz="18" w:space="0" w:color="3C505A"/>
            </w:tcBorders>
            <w:shd w:val="clear" w:color="auto" w:fill="D1EFF9"/>
            <w:tcMar>
              <w:top w:w="0" w:type="dxa"/>
            </w:tcMar>
            <w:vAlign w:val="center"/>
          </w:tcPr>
          <w:p w:rsidR="00C628A2" w:rsidRPr="00B71645" w:rsidRDefault="00C628A2" w:rsidP="00741B89">
            <w:pPr>
              <w:pStyle w:val="StandardDunkel"/>
              <w:keepLines/>
              <w:jc w:val="center"/>
              <w:rPr>
                <w:lang w:val="fr-CH"/>
              </w:rPr>
            </w:pPr>
            <w:r w:rsidRPr="004565CB">
              <w:rPr>
                <w:noProof/>
                <w:lang w:eastAsia="de-CH"/>
              </w:rPr>
              <mc:AlternateContent>
                <mc:Choice Requires="wpc">
                  <w:drawing>
                    <wp:anchor distT="0" distB="0" distL="114300" distR="114300" simplePos="0" relativeHeight="251674624" behindDoc="0" locked="0" layoutInCell="1" allowOverlap="1" wp14:anchorId="27066B71" wp14:editId="3C54923C">
                      <wp:simplePos x="0" y="0"/>
                      <wp:positionH relativeFrom="column">
                        <wp:posOffset>6985</wp:posOffset>
                      </wp:positionH>
                      <wp:positionV relativeFrom="paragraph">
                        <wp:posOffset>31750</wp:posOffset>
                      </wp:positionV>
                      <wp:extent cx="1104265" cy="909320"/>
                      <wp:effectExtent l="0" t="0" r="0" b="0"/>
                      <wp:wrapNone/>
                      <wp:docPr id="34" name="Zeichenbereich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 name="Gruppieren 14"/>
                              <wpg:cNvGrpSpPr/>
                              <wpg:grpSpPr>
                                <a:xfrm>
                                  <a:off x="154965" y="100056"/>
                                  <a:ext cx="750844" cy="537484"/>
                                  <a:chOff x="206721" y="100056"/>
                                  <a:chExt cx="750844" cy="537484"/>
                                </a:xfrm>
                              </wpg:grpSpPr>
                              <wps:wsp>
                                <wps:cNvPr id="29" name="Freeform 8"/>
                                <wps:cNvSpPr>
                                  <a:spLocks/>
                                </wps:cNvSpPr>
                                <wps:spPr bwMode="auto">
                                  <a:xfrm>
                                    <a:off x="804530" y="238809"/>
                                    <a:ext cx="153035" cy="189865"/>
                                  </a:xfrm>
                                  <a:custGeom>
                                    <a:avLst/>
                                    <a:gdLst>
                                      <a:gd name="T0" fmla="*/ 0 w 2408"/>
                                      <a:gd name="T1" fmla="*/ 100 h 2994"/>
                                      <a:gd name="T2" fmla="*/ 0 w 2408"/>
                                      <a:gd name="T3" fmla="*/ 2895 h 2994"/>
                                      <a:gd name="T4" fmla="*/ 0 w 2408"/>
                                      <a:gd name="T5" fmla="*/ 2994 h 2994"/>
                                      <a:gd name="T6" fmla="*/ 100 w 2408"/>
                                      <a:gd name="T7" fmla="*/ 2994 h 2994"/>
                                      <a:gd name="T8" fmla="*/ 2309 w 2408"/>
                                      <a:gd name="T9" fmla="*/ 2994 h 2994"/>
                                      <a:gd name="T10" fmla="*/ 2408 w 2408"/>
                                      <a:gd name="T11" fmla="*/ 2994 h 2994"/>
                                      <a:gd name="T12" fmla="*/ 2408 w 2408"/>
                                      <a:gd name="T13" fmla="*/ 2895 h 2994"/>
                                      <a:gd name="T14" fmla="*/ 2408 w 2408"/>
                                      <a:gd name="T15" fmla="*/ 100 h 2994"/>
                                      <a:gd name="T16" fmla="*/ 2408 w 2408"/>
                                      <a:gd name="T17" fmla="*/ 0 h 2994"/>
                                      <a:gd name="T18" fmla="*/ 2309 w 2408"/>
                                      <a:gd name="T19" fmla="*/ 0 h 2994"/>
                                      <a:gd name="T20" fmla="*/ 100 w 2408"/>
                                      <a:gd name="T21" fmla="*/ 0 h 2994"/>
                                      <a:gd name="T22" fmla="*/ 0 w 2408"/>
                                      <a:gd name="T23" fmla="*/ 0 h 2994"/>
                                      <a:gd name="T24" fmla="*/ 0 w 2408"/>
                                      <a:gd name="T25" fmla="*/ 100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08" h="2994">
                                        <a:moveTo>
                                          <a:pt x="0" y="100"/>
                                        </a:moveTo>
                                        <a:lnTo>
                                          <a:pt x="0" y="2895"/>
                                        </a:lnTo>
                                        <a:lnTo>
                                          <a:pt x="0" y="2994"/>
                                        </a:lnTo>
                                        <a:lnTo>
                                          <a:pt x="100" y="2994"/>
                                        </a:lnTo>
                                        <a:lnTo>
                                          <a:pt x="2309" y="2994"/>
                                        </a:lnTo>
                                        <a:lnTo>
                                          <a:pt x="2408" y="2994"/>
                                        </a:lnTo>
                                        <a:lnTo>
                                          <a:pt x="2408" y="2895"/>
                                        </a:lnTo>
                                        <a:lnTo>
                                          <a:pt x="2408" y="100"/>
                                        </a:lnTo>
                                        <a:lnTo>
                                          <a:pt x="2408" y="0"/>
                                        </a:lnTo>
                                        <a:lnTo>
                                          <a:pt x="2309" y="0"/>
                                        </a:lnTo>
                                        <a:lnTo>
                                          <a:pt x="100" y="0"/>
                                        </a:lnTo>
                                        <a:lnTo>
                                          <a:pt x="0" y="0"/>
                                        </a:lnTo>
                                        <a:lnTo>
                                          <a:pt x="0" y="100"/>
                                        </a:lnTo>
                                        <a:close/>
                                      </a:path>
                                    </a:pathLst>
                                  </a:custGeom>
                                  <a:solidFill>
                                    <a:srgbClr val="8A969C"/>
                                  </a:solidFill>
                                  <a:ln>
                                    <a:noFill/>
                                  </a:ln>
                                </wps:spPr>
                                <wps:bodyPr rot="0" vert="horz" wrap="square" lIns="91440" tIns="45720" rIns="91440" bIns="45720" anchor="t" anchorCtr="0" upright="1">
                                  <a:noAutofit/>
                                </wps:bodyPr>
                              </wps:wsp>
                              <wps:wsp>
                                <wps:cNvPr id="18" name="Rectangle 5"/>
                                <wps:cNvSpPr>
                                  <a:spLocks noChangeArrowheads="1"/>
                                </wps:cNvSpPr>
                                <wps:spPr bwMode="auto">
                                  <a:xfrm>
                                    <a:off x="367376" y="212725"/>
                                    <a:ext cx="424815" cy="424815"/>
                                  </a:xfrm>
                                  <a:prstGeom prst="rect">
                                    <a:avLst/>
                                  </a:prstGeom>
                                  <a:solidFill>
                                    <a:srgbClr val="3C505A"/>
                                  </a:solidFill>
                                  <a:ln>
                                    <a:noFill/>
                                  </a:ln>
                                </wps:spPr>
                                <wps:bodyPr rot="0" vert="horz" wrap="square" lIns="91440" tIns="45720" rIns="91440" bIns="45720" anchor="t" anchorCtr="0" upright="1">
                                  <a:noAutofit/>
                                </wps:bodyPr>
                              </wps:wsp>
                              <wps:wsp>
                                <wps:cNvPr id="19" name="Freeform 6"/>
                                <wps:cNvSpPr>
                                  <a:spLocks/>
                                </wps:cNvSpPr>
                                <wps:spPr bwMode="auto">
                                  <a:xfrm>
                                    <a:off x="455006" y="100056"/>
                                    <a:ext cx="197951" cy="100330"/>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s:wsp>
                                <wps:cNvPr id="56" name="Freeform 6"/>
                                <wps:cNvSpPr>
                                  <a:spLocks/>
                                </wps:cNvSpPr>
                                <wps:spPr bwMode="auto">
                                  <a:xfrm>
                                    <a:off x="206721" y="379794"/>
                                    <a:ext cx="147499" cy="204851"/>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B0A9D58" id="Zeichenbereich 34" o:spid="_x0000_s1026" editas="canvas" style="position:absolute;margin-left:.55pt;margin-top:2.5pt;width:86.95pt;height:71.6pt;z-index:251674624" coordsize="11042,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">
                      <v:shape id="_x0000_s1027" type="#_x0000_t75" style="position:absolute;width:11042;height:9093;visibility:visible;mso-wrap-style:square">
                        <v:fill o:detectmouseclick="t"/>
                        <v:path o:connecttype="none"/>
                      </v:shape>
                      <v:group id="Gruppieren 14" o:spid="_x0000_s1028" style="position:absolute;left:1549;top:1000;width:7509;height:5375" coordorigin="2067,1000" coordsize="750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8" o:spid="_x0000_s1029" style="position:absolute;left:8045;top:2388;width:1530;height:1898;visibility:visible;mso-wrap-style:square;v-text-anchor:top" coordsize="2408,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" path="m,100l,2895r,99l100,2994r2209,l2408,2994r,-99l2408,100,2408,r-99,l100,,,,,100xe" fillcolor="#8a969c" stroked="f">
                          <v:path arrowok="t" o:connecttype="custom" o:connectlocs="0,6342;0,183587;0,189865;6355,189865;146743,189865;153035,189865;153035,183587;153035,6342;153035,0;146743,0;6355,0;0,0;0,6342" o:connectangles="0,0,0,0,0,0,0,0,0,0,0,0,0"/>
                        </v:shape>
                        <v:rect id="Rectangle 5" o:spid="_x0000_s1030" style="position:absolute;left:3673;top:2127;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" fillcolor="#3c505a" stroked="f"/>
                        <v:shape id="Freeform 6" o:spid="_x0000_s1031" style="position:absolute;left:4550;top:1000;width:1979;height:1003;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" path="m,99l,1476r,100l100,1576r3629,l3829,1576r,-100l3829,99r,-99l3729,,100,,,,,99xe" fillcolor="#8a969c" stroked="f">
                          <v:path arrowok="t" o:connecttype="custom" o:connectlocs="0,6302;0,93964;0,100330;5170,100330;192781,100330;197951,100330;197951,93964;197951,6302;197951,0;192781,0;5170,0;0,0;0,6302" o:connectangles="0,0,0,0,0,0,0,0,0,0,0,0,0"/>
                        </v:shape>
                        <v:shape id="Freeform 6" o:spid="_x0000_s1032" style="position:absolute;left:2067;top:3797;width:1475;height:2049;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" path="m,99l,1476r,100l100,1576r3629,l3829,1576r,-100l3829,99r,-99l3729,,100,,,,,99xe" fillcolor="#8a969c" stroked="f">
                          <v:path arrowok="t" o:connecttype="custom" o:connectlocs="0,12868;0,191853;0,204851;3852,204851;143647,204851;147499,204851;147499,191853;147499,12868;147499,0;143647,0;3852,0;0,0;0,12868" o:connectangles="0,0,0,0,0,0,0,0,0,0,0,0,0"/>
                        </v:shape>
                      </v:group>
                    </v:group>
                  </w:pict>
                </mc:Fallback>
              </mc:AlternateContent>
            </w:r>
          </w:p>
        </w:tc>
        <w:tc>
          <w:tcPr>
            <w:tcW w:w="1000" w:type="pct"/>
            <w:tcBorders>
              <w:top w:val="single" w:sz="18" w:space="0" w:color="3C505A"/>
              <w:left w:val="single" w:sz="18" w:space="0" w:color="3C505A"/>
              <w:bottom w:val="single" w:sz="4" w:space="0" w:color="FFFFFF" w:themeColor="background1"/>
              <w:right w:val="single" w:sz="18" w:space="0" w:color="3C505A"/>
            </w:tcBorders>
            <w:shd w:val="clear" w:color="auto" w:fill="D1EFF9"/>
            <w:tcMar>
              <w:top w:w="0" w:type="dxa"/>
            </w:tcMar>
            <w:vAlign w:val="center"/>
          </w:tcPr>
          <w:p w:rsidR="00C628A2" w:rsidRPr="00B71645" w:rsidRDefault="00C628A2" w:rsidP="00504471">
            <w:pPr>
              <w:pStyle w:val="StandardDunkel"/>
              <w:keepLines/>
              <w:jc w:val="center"/>
              <w:rPr>
                <w:lang w:val="fr-CH"/>
              </w:rPr>
            </w:pPr>
            <w:r w:rsidRPr="004565CB">
              <w:rPr>
                <w:noProof/>
                <w:lang w:eastAsia="de-CH"/>
              </w:rPr>
              <mc:AlternateContent>
                <mc:Choice Requires="wpc">
                  <w:drawing>
                    <wp:anchor distT="0" distB="0" distL="114300" distR="114300" simplePos="0" relativeHeight="251676672" behindDoc="0" locked="0" layoutInCell="1" allowOverlap="1" wp14:anchorId="137AECE1" wp14:editId="6DDE287C">
                      <wp:simplePos x="0" y="0"/>
                      <wp:positionH relativeFrom="column">
                        <wp:posOffset>9525</wp:posOffset>
                      </wp:positionH>
                      <wp:positionV relativeFrom="paragraph">
                        <wp:posOffset>-34290</wp:posOffset>
                      </wp:positionV>
                      <wp:extent cx="1049655" cy="830580"/>
                      <wp:effectExtent l="0" t="0" r="0" b="0"/>
                      <wp:wrapNone/>
                      <wp:docPr id="10" name="Zeichenbereich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5"/>
                              <wps:cNvSpPr>
                                <a:spLocks noChangeArrowheads="1"/>
                              </wps:cNvSpPr>
                              <wps:spPr bwMode="auto">
                                <a:xfrm>
                                  <a:off x="312426" y="217525"/>
                                  <a:ext cx="424815" cy="424815"/>
                                </a:xfrm>
                                <a:prstGeom prst="rect">
                                  <a:avLst/>
                                </a:prstGeom>
                                <a:solidFill>
                                  <a:srgbClr val="3C505A"/>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31B8005" id="Zeichenbereich 10" o:spid="_x0000_s1026" editas="canvas" style="position:absolute;margin-left:.75pt;margin-top:-2.7pt;width:82.65pt;height:65.4pt;z-index:251676672" coordsize="10496,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">
                      <v:shape id="_x0000_s1027" type="#_x0000_t75" style="position:absolute;width:10496;height:8305;visibility:visible;mso-wrap-style:square">
                        <v:fill o:detectmouseclick="t"/>
                        <v:path o:connecttype="none"/>
                      </v:shape>
                      <v:rect id="Rectangle 5" o:spid="_x0000_s1028" style="position:absolute;left:3124;top:2175;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" fillcolor="#3c505a" stroked="f"/>
                    </v:group>
                  </w:pict>
                </mc:Fallback>
              </mc:AlternateContent>
            </w:r>
          </w:p>
        </w:tc>
        <w:tc>
          <w:tcPr>
            <w:tcW w:w="1000" w:type="pct"/>
            <w:tcBorders>
              <w:top w:val="single" w:sz="18" w:space="0" w:color="FFFFFF"/>
              <w:left w:val="single" w:sz="18" w:space="0" w:color="3C505A"/>
              <w:bottom w:val="single" w:sz="4" w:space="0" w:color="FFFFFF" w:themeColor="background1"/>
              <w:right w:val="single" w:sz="4" w:space="0" w:color="FFFFFF" w:themeColor="background1"/>
            </w:tcBorders>
            <w:shd w:val="clear" w:color="auto" w:fill="D1EFF9"/>
            <w:tcMar>
              <w:top w:w="0" w:type="dxa"/>
            </w:tcMar>
            <w:vAlign w:val="center"/>
          </w:tcPr>
          <w:p w:rsidR="00C628A2" w:rsidRPr="00B71645" w:rsidRDefault="00C628A2" w:rsidP="00741B89">
            <w:pPr>
              <w:pStyle w:val="StandardDunkel"/>
              <w:keepLines/>
              <w:jc w:val="center"/>
              <w:rPr>
                <w:lang w:val="fr-CH"/>
              </w:rPr>
            </w:pPr>
            <w:r w:rsidRPr="004565CB">
              <w:rPr>
                <w:noProof/>
                <w:lang w:eastAsia="de-CH"/>
              </w:rPr>
              <mc:AlternateContent>
                <mc:Choice Requires="wpc">
                  <w:drawing>
                    <wp:anchor distT="0" distB="0" distL="114300" distR="114300" simplePos="0" relativeHeight="251672576" behindDoc="0" locked="0" layoutInCell="1" allowOverlap="1" wp14:anchorId="7EC41873" wp14:editId="43EAFA46">
                      <wp:simplePos x="0" y="0"/>
                      <wp:positionH relativeFrom="column">
                        <wp:posOffset>1076960</wp:posOffset>
                      </wp:positionH>
                      <wp:positionV relativeFrom="paragraph">
                        <wp:posOffset>80645</wp:posOffset>
                      </wp:positionV>
                      <wp:extent cx="1035685" cy="876935"/>
                      <wp:effectExtent l="0" t="0" r="0" b="0"/>
                      <wp:wrapNone/>
                      <wp:docPr id="27" name="Zeichenbereich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 name="Gruppieren 28"/>
                              <wpg:cNvGrpSpPr/>
                              <wpg:grpSpPr>
                                <a:xfrm>
                                  <a:off x="404233" y="165732"/>
                                  <a:ext cx="424815" cy="424815"/>
                                  <a:chOff x="235421" y="212725"/>
                                  <a:chExt cx="424815" cy="424815"/>
                                </a:xfrm>
                              </wpg:grpSpPr>
                              <wps:wsp>
                                <wps:cNvPr id="20" name="Rectangle 5"/>
                                <wps:cNvSpPr>
                                  <a:spLocks noChangeArrowheads="1"/>
                                </wps:cNvSpPr>
                                <wps:spPr bwMode="auto">
                                  <a:xfrm>
                                    <a:off x="235421" y="212725"/>
                                    <a:ext cx="424815" cy="424815"/>
                                  </a:xfrm>
                                  <a:prstGeom prst="rect">
                                    <a:avLst/>
                                  </a:prstGeom>
                                  <a:solidFill>
                                    <a:srgbClr val="3C50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6"/>
                                <wps:cNvSpPr>
                                  <a:spLocks noChangeArrowheads="1"/>
                                </wps:cNvSpPr>
                                <wps:spPr bwMode="auto">
                                  <a:xfrm>
                                    <a:off x="349085" y="236666"/>
                                    <a:ext cx="180976" cy="144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
                                <wps:cNvSpPr>
                                  <a:spLocks noChangeArrowheads="1"/>
                                </wps:cNvSpPr>
                                <wps:spPr bwMode="auto">
                                  <a:xfrm>
                                    <a:off x="457671" y="424815"/>
                                    <a:ext cx="72390" cy="166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7"/>
                                <wps:cNvSpPr>
                                  <a:spLocks noChangeArrowheads="1"/>
                                </wps:cNvSpPr>
                                <wps:spPr bwMode="auto">
                                  <a:xfrm>
                                    <a:off x="276694" y="448403"/>
                                    <a:ext cx="132559"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1573D8FE" id="Zeichenbereich 27" o:spid="_x0000_s1026" editas="canvas" style="position:absolute;margin-left:84.8pt;margin-top:6.35pt;width:81.55pt;height:69.05pt;z-index:251672576" coordsize="10356,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">
                      <v:shape id="_x0000_s1027" type="#_x0000_t75" style="position:absolute;width:10356;height:8769;visibility:visible;mso-wrap-style:square">
                        <v:fill o:detectmouseclick="t"/>
                        <v:path o:connecttype="none"/>
                      </v:shape>
                      <v:group id="Gruppieren 28" o:spid="_x0000_s1028" style="position:absolute;left:4042;top:1657;width:4248;height:4248" coordorigin="2354,2127" coordsize="4248,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5" o:spid="_x0000_s1029" style="position:absolute;left:2354;top:2127;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" fillcolor="#3c505a" stroked="f"/>
                        <v:rect id="Rectangle 6" o:spid="_x0000_s1030" style="position:absolute;left:3490;top:2366;width:1810;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7" o:spid="_x0000_s1031" style="position:absolute;left:4576;top:4248;width:72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rect id="Rectangle 7" o:spid="_x0000_s1032" style="position:absolute;left:2766;top:4484;width:132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group>
                    </v:group>
                  </w:pict>
                </mc:Fallback>
              </mc:AlternateContent>
            </w:r>
            <w:r w:rsidRPr="004565CB">
              <w:rPr>
                <w:noProof/>
                <w:lang w:eastAsia="de-CH"/>
              </w:rPr>
              <mc:AlternateContent>
                <mc:Choice Requires="wpc">
                  <w:drawing>
                    <wp:anchor distT="0" distB="0" distL="114300" distR="114300" simplePos="0" relativeHeight="251675648" behindDoc="0" locked="0" layoutInCell="1" allowOverlap="1" wp14:anchorId="28902B12" wp14:editId="3DD10AA3">
                      <wp:simplePos x="0" y="0"/>
                      <wp:positionH relativeFrom="column">
                        <wp:posOffset>34290</wp:posOffset>
                      </wp:positionH>
                      <wp:positionV relativeFrom="paragraph">
                        <wp:posOffset>40640</wp:posOffset>
                      </wp:positionV>
                      <wp:extent cx="1104265" cy="927735"/>
                      <wp:effectExtent l="0" t="0" r="0" b="0"/>
                      <wp:wrapNone/>
                      <wp:docPr id="42" name="Zeichenbereich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 name="Gruppieren 61"/>
                              <wpg:cNvGrpSpPr/>
                              <wpg:grpSpPr>
                                <a:xfrm>
                                  <a:off x="296051" y="203672"/>
                                  <a:ext cx="424815" cy="424815"/>
                                  <a:chOff x="244047" y="212725"/>
                                  <a:chExt cx="424815" cy="424815"/>
                                </a:xfrm>
                              </wpg:grpSpPr>
                              <wps:wsp>
                                <wps:cNvPr id="38" name="Rectangle 15"/>
                                <wps:cNvSpPr>
                                  <a:spLocks noChangeArrowheads="1"/>
                                </wps:cNvSpPr>
                                <wps:spPr bwMode="auto">
                                  <a:xfrm>
                                    <a:off x="244047" y="212725"/>
                                    <a:ext cx="424815" cy="424815"/>
                                  </a:xfrm>
                                  <a:prstGeom prst="rect">
                                    <a:avLst/>
                                  </a:prstGeom>
                                  <a:solidFill>
                                    <a:srgbClr val="3C50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6"/>
                                <wps:cNvSpPr>
                                  <a:spLocks noChangeArrowheads="1"/>
                                </wps:cNvSpPr>
                                <wps:spPr bwMode="auto">
                                  <a:xfrm>
                                    <a:off x="357712" y="309245"/>
                                    <a:ext cx="72390" cy="7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7"/>
                                <wps:cNvSpPr>
                                  <a:spLocks noChangeArrowheads="1"/>
                                </wps:cNvSpPr>
                                <wps:spPr bwMode="auto">
                                  <a:xfrm>
                                    <a:off x="466296" y="424815"/>
                                    <a:ext cx="111191"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DB4A234" id="Zeichenbereich 42" o:spid="_x0000_s1026" editas="canvas" style="position:absolute;margin-left:2.7pt;margin-top:3.2pt;width:86.95pt;height:73.05pt;z-index:251675648" coordsize="11042,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">
                      <v:shape id="_x0000_s1027" type="#_x0000_t75" style="position:absolute;width:11042;height:9277;visibility:visible;mso-wrap-style:square">
                        <v:fill o:detectmouseclick="t"/>
                        <v:path o:connecttype="none"/>
                      </v:shape>
                      <v:group id="Gruppieren 61" o:spid="_x0000_s1028" style="position:absolute;left:2960;top:2036;width:4248;height:4248" coordorigin="2440,2127" coordsize="4248,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5" o:spid="_x0000_s1029" style="position:absolute;left:2440;top:2127;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" fillcolor="#3c505a" stroked="f"/>
                        <v:rect id="Rectangle 16" o:spid="_x0000_s1030" style="position:absolute;left:3577;top:3092;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17" o:spid="_x0000_s1031" style="position:absolute;left:4662;top:4248;width:111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group>
                    </v:group>
                  </w:pict>
                </mc:Fallback>
              </mc:AlternateContent>
            </w:r>
          </w:p>
        </w:tc>
        <w:tc>
          <w:tcPr>
            <w:tcW w:w="1000" w:type="pct"/>
            <w:tcBorders>
              <w:top w:val="single" w:sz="18" w:space="0" w:color="FFFFFF"/>
              <w:left w:val="single" w:sz="4" w:space="0" w:color="FFFFFF" w:themeColor="background1"/>
              <w:bottom w:val="single" w:sz="4" w:space="0" w:color="FFFFFF" w:themeColor="background1"/>
            </w:tcBorders>
            <w:shd w:val="clear" w:color="auto" w:fill="D1EFF9"/>
            <w:tcMar>
              <w:top w:w="0" w:type="dxa"/>
            </w:tcMar>
            <w:vAlign w:val="center"/>
          </w:tcPr>
          <w:p w:rsidR="00C628A2" w:rsidRPr="00B71645" w:rsidRDefault="00C628A2" w:rsidP="00741B89">
            <w:pPr>
              <w:pStyle w:val="StandardDunkel"/>
              <w:keepLines/>
              <w:jc w:val="center"/>
              <w:rPr>
                <w:lang w:val="fr-CH"/>
              </w:rPr>
            </w:pPr>
          </w:p>
        </w:tc>
      </w:tr>
      <w:tr w:rsidR="00504471" w:rsidRPr="004565CB" w:rsidTr="00504471">
        <w:trPr>
          <w:trHeight w:hRule="exact" w:val="454"/>
        </w:trPr>
        <w:tc>
          <w:tcPr>
            <w:tcW w:w="1000" w:type="pct"/>
            <w:tcBorders>
              <w:top w:val="single" w:sz="4" w:space="0" w:color="FFFFFF" w:themeColor="background1"/>
              <w:bottom w:val="single" w:sz="4" w:space="0" w:color="FFFFFF" w:themeColor="background1"/>
              <w:right w:val="single" w:sz="4" w:space="0" w:color="FFFFFF" w:themeColor="background1"/>
            </w:tcBorders>
            <w:shd w:val="clear" w:color="auto" w:fill="E8F7FC"/>
            <w:vAlign w:val="center"/>
          </w:tcPr>
          <w:p w:rsidR="00C628A2" w:rsidRPr="004565CB" w:rsidRDefault="00AD527B" w:rsidP="00545457">
            <w:pPr>
              <w:jc w:val="center"/>
              <w:rPr>
                <w:lang w:val="fr-CH"/>
              </w:rPr>
            </w:pPr>
            <w:sdt>
              <w:sdtPr>
                <w:rPr>
                  <w:lang w:val="fr-CH"/>
                </w:rPr>
                <w:id w:val="-1464737158"/>
                <w14:checkbox>
                  <w14:checked w14:val="0"/>
                  <w14:checkedState w14:val="2612" w14:font="MS Gothic"/>
                  <w14:uncheckedState w14:val="2610" w14:font="MS Gothic"/>
                </w14:checkbox>
              </w:sdtPr>
              <w:sdtEndPr/>
              <w:sdtContent>
                <w:r w:rsidR="00D11A94" w:rsidRPr="004565CB">
                  <w:rPr>
                    <w:rFonts w:ascii="MS Gothic" w:eastAsia="MS Gothic" w:hAnsi="MS Gothic"/>
                    <w:lang w:val="fr-CH"/>
                  </w:rPr>
                  <w:t>☐</w:t>
                </w:r>
              </w:sdtContent>
            </w:sdt>
            <w:r w:rsidR="00D11A94" w:rsidRPr="004565CB">
              <w:rPr>
                <w:lang w:val="fr-CH"/>
              </w:rPr>
              <w:t xml:space="preserve"> </w:t>
            </w:r>
            <w:r w:rsidR="00C628A2" w:rsidRPr="004565CB">
              <w:rPr>
                <w:lang w:val="fr-CH"/>
              </w:rPr>
              <w:t>A++</w:t>
            </w:r>
          </w:p>
        </w:tc>
        <w:tc>
          <w:tcPr>
            <w:tcW w:w="1000" w:type="pct"/>
            <w:tcBorders>
              <w:top w:val="single" w:sz="4" w:space="0" w:color="FFFFFF" w:themeColor="background1"/>
              <w:left w:val="single" w:sz="4" w:space="0" w:color="FFFFFF" w:themeColor="background1"/>
              <w:bottom w:val="single" w:sz="4" w:space="0" w:color="FFFFFF" w:themeColor="background1"/>
              <w:right w:val="single" w:sz="18" w:space="0" w:color="3C505A"/>
            </w:tcBorders>
            <w:shd w:val="clear" w:color="auto" w:fill="E8F7FC"/>
            <w:vAlign w:val="center"/>
          </w:tcPr>
          <w:p w:rsidR="00C628A2" w:rsidRPr="004565CB" w:rsidRDefault="00AD527B" w:rsidP="00545457">
            <w:pPr>
              <w:jc w:val="center"/>
              <w:rPr>
                <w:lang w:val="fr-CH"/>
              </w:rPr>
            </w:pPr>
            <w:sdt>
              <w:sdtPr>
                <w:rPr>
                  <w:lang w:val="fr-CH"/>
                </w:rPr>
                <w:id w:val="-617675012"/>
                <w14:checkbox>
                  <w14:checked w14:val="0"/>
                  <w14:checkedState w14:val="2612" w14:font="MS Gothic"/>
                  <w14:uncheckedState w14:val="2610" w14:font="MS Gothic"/>
                </w14:checkbox>
              </w:sdtPr>
              <w:sdtEndPr/>
              <w:sdtContent>
                <w:r w:rsidR="00D11A94" w:rsidRPr="004565CB">
                  <w:rPr>
                    <w:rFonts w:ascii="MS Gothic" w:eastAsia="MS Gothic" w:hAnsi="MS Gothic"/>
                    <w:lang w:val="fr-CH"/>
                  </w:rPr>
                  <w:t>☐</w:t>
                </w:r>
              </w:sdtContent>
            </w:sdt>
            <w:r w:rsidR="00D11A94" w:rsidRPr="004565CB">
              <w:rPr>
                <w:lang w:val="fr-CH"/>
              </w:rPr>
              <w:t xml:space="preserve"> </w:t>
            </w:r>
            <w:r w:rsidR="00C628A2" w:rsidRPr="004565CB">
              <w:rPr>
                <w:lang w:val="fr-CH"/>
              </w:rPr>
              <w:t>A+</w:t>
            </w:r>
          </w:p>
        </w:tc>
        <w:tc>
          <w:tcPr>
            <w:tcW w:w="1000" w:type="pct"/>
            <w:tcBorders>
              <w:top w:val="single" w:sz="4" w:space="0" w:color="FFFFFF" w:themeColor="background1"/>
              <w:left w:val="single" w:sz="18" w:space="0" w:color="3C505A"/>
              <w:bottom w:val="single" w:sz="4" w:space="0" w:color="FFFFFF" w:themeColor="background1"/>
              <w:right w:val="single" w:sz="18" w:space="0" w:color="3C505A"/>
            </w:tcBorders>
            <w:shd w:val="clear" w:color="auto" w:fill="E8F7FC"/>
            <w:vAlign w:val="center"/>
          </w:tcPr>
          <w:p w:rsidR="00C628A2" w:rsidRPr="004565CB" w:rsidRDefault="00AD527B" w:rsidP="00545457">
            <w:pPr>
              <w:jc w:val="center"/>
              <w:rPr>
                <w:lang w:val="fr-CH"/>
              </w:rPr>
            </w:pPr>
            <w:sdt>
              <w:sdtPr>
                <w:rPr>
                  <w:lang w:val="fr-CH"/>
                </w:rPr>
                <w:id w:val="810133893"/>
                <w14:checkbox>
                  <w14:checked w14:val="0"/>
                  <w14:checkedState w14:val="2612" w14:font="MS Gothic"/>
                  <w14:uncheckedState w14:val="2610" w14:font="MS Gothic"/>
                </w14:checkbox>
              </w:sdtPr>
              <w:sdtEndPr/>
              <w:sdtContent>
                <w:r w:rsidR="00D11A94" w:rsidRPr="004565CB">
                  <w:rPr>
                    <w:rFonts w:ascii="MS Gothic" w:eastAsia="MS Gothic" w:hAnsi="MS Gothic"/>
                    <w:lang w:val="fr-CH"/>
                  </w:rPr>
                  <w:t>☐</w:t>
                </w:r>
              </w:sdtContent>
            </w:sdt>
            <w:r w:rsidR="00D11A94" w:rsidRPr="004565CB">
              <w:rPr>
                <w:lang w:val="fr-CH"/>
              </w:rPr>
              <w:t xml:space="preserve"> </w:t>
            </w:r>
            <w:r w:rsidR="00C628A2" w:rsidRPr="004565CB">
              <w:rPr>
                <w:lang w:val="fr-CH"/>
              </w:rPr>
              <w:t>A</w:t>
            </w:r>
          </w:p>
        </w:tc>
        <w:tc>
          <w:tcPr>
            <w:tcW w:w="1000" w:type="pct"/>
            <w:tcBorders>
              <w:top w:val="single" w:sz="4" w:space="0" w:color="FFFFFF" w:themeColor="background1"/>
              <w:left w:val="single" w:sz="18" w:space="0" w:color="3C505A"/>
              <w:bottom w:val="single" w:sz="4" w:space="0" w:color="FFFFFF" w:themeColor="background1"/>
              <w:right w:val="single" w:sz="4" w:space="0" w:color="FFFFFF" w:themeColor="background1"/>
            </w:tcBorders>
            <w:shd w:val="clear" w:color="auto" w:fill="E8F7FC"/>
            <w:vAlign w:val="center"/>
          </w:tcPr>
          <w:p w:rsidR="00C628A2" w:rsidRPr="004565CB" w:rsidRDefault="00AD527B" w:rsidP="00545457">
            <w:pPr>
              <w:jc w:val="center"/>
              <w:rPr>
                <w:lang w:val="fr-CH"/>
              </w:rPr>
            </w:pPr>
            <w:sdt>
              <w:sdtPr>
                <w:rPr>
                  <w:lang w:val="fr-CH"/>
                </w:rPr>
                <w:id w:val="-1112211673"/>
                <w14:checkbox>
                  <w14:checked w14:val="0"/>
                  <w14:checkedState w14:val="2612" w14:font="MS Gothic"/>
                  <w14:uncheckedState w14:val="2610" w14:font="MS Gothic"/>
                </w14:checkbox>
              </w:sdtPr>
              <w:sdtEndPr/>
              <w:sdtContent>
                <w:r w:rsidR="00D11A94" w:rsidRPr="004565CB">
                  <w:rPr>
                    <w:rFonts w:ascii="MS Gothic" w:eastAsia="MS Gothic" w:hAnsi="MS Gothic"/>
                    <w:lang w:val="fr-CH"/>
                  </w:rPr>
                  <w:t>☐</w:t>
                </w:r>
              </w:sdtContent>
            </w:sdt>
            <w:r w:rsidR="00D11A94" w:rsidRPr="004565CB">
              <w:rPr>
                <w:lang w:val="fr-CH"/>
              </w:rPr>
              <w:t xml:space="preserve"> </w:t>
            </w:r>
            <w:r w:rsidR="00C628A2" w:rsidRPr="004565CB">
              <w:rPr>
                <w:lang w:val="fr-CH"/>
              </w:rPr>
              <w:t>B</w:t>
            </w:r>
          </w:p>
        </w:tc>
        <w:tc>
          <w:tcPr>
            <w:tcW w:w="1000" w:type="pct"/>
            <w:tcBorders>
              <w:top w:val="single" w:sz="4" w:space="0" w:color="FFFFFF" w:themeColor="background1"/>
              <w:left w:val="single" w:sz="4" w:space="0" w:color="FFFFFF" w:themeColor="background1"/>
              <w:bottom w:val="single" w:sz="4" w:space="0" w:color="FFFFFF" w:themeColor="background1"/>
            </w:tcBorders>
            <w:shd w:val="clear" w:color="auto" w:fill="E8F7FC"/>
            <w:vAlign w:val="center"/>
          </w:tcPr>
          <w:p w:rsidR="00C628A2" w:rsidRPr="004565CB" w:rsidRDefault="00AD527B" w:rsidP="00545457">
            <w:pPr>
              <w:jc w:val="center"/>
              <w:rPr>
                <w:lang w:val="fr-CH"/>
              </w:rPr>
            </w:pPr>
            <w:sdt>
              <w:sdtPr>
                <w:rPr>
                  <w:lang w:val="fr-CH"/>
                </w:rPr>
                <w:id w:val="-169572645"/>
                <w14:checkbox>
                  <w14:checked w14:val="0"/>
                  <w14:checkedState w14:val="2612" w14:font="MS Gothic"/>
                  <w14:uncheckedState w14:val="2610" w14:font="MS Gothic"/>
                </w14:checkbox>
              </w:sdtPr>
              <w:sdtEndPr/>
              <w:sdtContent>
                <w:r w:rsidR="00D11A94" w:rsidRPr="004565CB">
                  <w:rPr>
                    <w:rFonts w:ascii="MS Gothic" w:eastAsia="MS Gothic" w:hAnsi="MS Gothic"/>
                    <w:lang w:val="fr-CH"/>
                  </w:rPr>
                  <w:t>☐</w:t>
                </w:r>
              </w:sdtContent>
            </w:sdt>
            <w:r w:rsidR="00D11A94" w:rsidRPr="004565CB">
              <w:rPr>
                <w:lang w:val="fr-CH"/>
              </w:rPr>
              <w:t xml:space="preserve"> </w:t>
            </w:r>
            <w:r w:rsidR="00C628A2" w:rsidRPr="004565CB">
              <w:rPr>
                <w:lang w:val="fr-CH"/>
              </w:rPr>
              <w:t>C</w:t>
            </w:r>
          </w:p>
        </w:tc>
      </w:tr>
      <w:tr w:rsidR="00504471" w:rsidRPr="00AD527B" w:rsidTr="00504471">
        <w:trPr>
          <w:trHeight w:val="510"/>
        </w:trPr>
        <w:tc>
          <w:tcPr>
            <w:tcW w:w="1000" w:type="pct"/>
            <w:tcBorders>
              <w:top w:val="single" w:sz="4" w:space="0" w:color="FFFFFF" w:themeColor="background1"/>
              <w:bottom w:val="nil"/>
              <w:right w:val="single" w:sz="4" w:space="0" w:color="FFFFFF" w:themeColor="background1"/>
            </w:tcBorders>
            <w:shd w:val="clear" w:color="auto" w:fill="auto"/>
          </w:tcPr>
          <w:p w:rsidR="00C628A2" w:rsidRPr="004565CB" w:rsidRDefault="00B71645" w:rsidP="00B71645">
            <w:pPr>
              <w:pStyle w:val="Text85pt"/>
              <w:rPr>
                <w:lang w:val="fr-CH"/>
              </w:rPr>
            </w:pPr>
            <w:r w:rsidRPr="00B71645">
              <w:rPr>
                <w:lang w:val="fr-CH"/>
              </w:rPr>
              <w:t>Objectifs nettement dépassés ou performances nettement supérieures aux attentes dans tous les domaines essentiels</w:t>
            </w:r>
          </w:p>
        </w:tc>
        <w:tc>
          <w:tcPr>
            <w:tcW w:w="1000" w:type="pct"/>
            <w:tcBorders>
              <w:top w:val="single" w:sz="4" w:space="0" w:color="FFFFFF" w:themeColor="background1"/>
              <w:left w:val="single" w:sz="4" w:space="0" w:color="FFFFFF" w:themeColor="background1"/>
              <w:bottom w:val="nil"/>
              <w:right w:val="single" w:sz="18" w:space="0" w:color="3C505A"/>
            </w:tcBorders>
            <w:shd w:val="clear" w:color="auto" w:fill="auto"/>
          </w:tcPr>
          <w:p w:rsidR="00C628A2" w:rsidRPr="004565CB" w:rsidRDefault="00B71645" w:rsidP="00B71645">
            <w:pPr>
              <w:pStyle w:val="Text85pt"/>
              <w:rPr>
                <w:lang w:val="fr-CH"/>
              </w:rPr>
            </w:pPr>
            <w:r w:rsidRPr="00B71645">
              <w:rPr>
                <w:lang w:val="fr-CH"/>
              </w:rPr>
              <w:t>Objectifs dépassés ou performances supérieures aux attentes dans des domaines importants</w:t>
            </w:r>
          </w:p>
        </w:tc>
        <w:tc>
          <w:tcPr>
            <w:tcW w:w="1000" w:type="pct"/>
            <w:tcBorders>
              <w:top w:val="single" w:sz="4" w:space="0" w:color="FFFFFF" w:themeColor="background1"/>
              <w:left w:val="single" w:sz="18" w:space="0" w:color="3C505A"/>
              <w:bottom w:val="single" w:sz="18" w:space="0" w:color="3C505A"/>
              <w:right w:val="single" w:sz="18" w:space="0" w:color="3C505A"/>
            </w:tcBorders>
            <w:shd w:val="clear" w:color="auto" w:fill="auto"/>
          </w:tcPr>
          <w:p w:rsidR="00C628A2" w:rsidRPr="004565CB" w:rsidRDefault="00B71645" w:rsidP="00D11A94">
            <w:pPr>
              <w:pStyle w:val="Text85pt"/>
              <w:rPr>
                <w:lang w:val="fr-CH"/>
              </w:rPr>
            </w:pPr>
            <w:r w:rsidRPr="00B71645">
              <w:rPr>
                <w:lang w:val="fr-CH"/>
              </w:rPr>
              <w:t>Objectifs totalement atteints et performances entièrement conformes aux attentes</w:t>
            </w:r>
          </w:p>
        </w:tc>
        <w:tc>
          <w:tcPr>
            <w:tcW w:w="1000" w:type="pct"/>
            <w:tcBorders>
              <w:top w:val="single" w:sz="4" w:space="0" w:color="FFFFFF" w:themeColor="background1"/>
              <w:left w:val="single" w:sz="18" w:space="0" w:color="3C505A"/>
              <w:bottom w:val="nil"/>
              <w:right w:val="single" w:sz="4" w:space="0" w:color="FFFFFF" w:themeColor="background1"/>
            </w:tcBorders>
            <w:shd w:val="clear" w:color="auto" w:fill="auto"/>
          </w:tcPr>
          <w:p w:rsidR="00C628A2" w:rsidRPr="004565CB" w:rsidRDefault="00B71645" w:rsidP="00D11A94">
            <w:pPr>
              <w:pStyle w:val="Text85pt"/>
              <w:rPr>
                <w:lang w:val="fr-CH"/>
              </w:rPr>
            </w:pPr>
            <w:r w:rsidRPr="00B71645">
              <w:rPr>
                <w:lang w:val="fr-CH"/>
              </w:rPr>
              <w:t>Objectifs en partie atteints ou performances partiellement conformes aux attentes</w:t>
            </w:r>
          </w:p>
        </w:tc>
        <w:tc>
          <w:tcPr>
            <w:tcW w:w="1000" w:type="pct"/>
            <w:tcBorders>
              <w:top w:val="single" w:sz="4" w:space="0" w:color="FFFFFF" w:themeColor="background1"/>
              <w:left w:val="single" w:sz="4" w:space="0" w:color="FFFFFF" w:themeColor="background1"/>
              <w:bottom w:val="nil"/>
            </w:tcBorders>
            <w:shd w:val="clear" w:color="auto" w:fill="auto"/>
          </w:tcPr>
          <w:p w:rsidR="00C628A2" w:rsidRPr="004565CB" w:rsidRDefault="00B71645" w:rsidP="00D11A94">
            <w:pPr>
              <w:pStyle w:val="Text85pt"/>
              <w:rPr>
                <w:lang w:val="fr-CH"/>
              </w:rPr>
            </w:pPr>
            <w:r w:rsidRPr="00B71645">
              <w:rPr>
                <w:lang w:val="fr-CH"/>
              </w:rPr>
              <w:t>Objectifs non atteints ou performances inférieures aux attentes dans des domaines importants</w:t>
            </w:r>
          </w:p>
        </w:tc>
      </w:tr>
    </w:tbl>
    <w:p w:rsidR="00C628A2" w:rsidRPr="004565CB" w:rsidRDefault="00C628A2" w:rsidP="00141A39">
      <w:pPr>
        <w:rPr>
          <w:lang w:val="fr-CH"/>
        </w:rPr>
      </w:pPr>
    </w:p>
    <w:p w:rsidR="00C628A2" w:rsidRPr="004565CB" w:rsidRDefault="00B71645" w:rsidP="00CF6512">
      <w:pPr>
        <w:spacing w:after="120"/>
        <w:rPr>
          <w:lang w:val="fr-CH"/>
        </w:rPr>
      </w:pPr>
      <w:r w:rsidRPr="00B71645">
        <w:rPr>
          <w:lang w:val="fr-CH"/>
        </w:rPr>
        <w:t>Justification de l’évaluation finale:</w:t>
      </w:r>
    </w:p>
    <w:tbl>
      <w:tblPr>
        <w:tblStyle w:val="Textfeldblau"/>
        <w:tblW w:w="5000" w:type="pct"/>
        <w:tblLook w:val="04A0" w:firstRow="1" w:lastRow="0" w:firstColumn="1" w:lastColumn="0" w:noHBand="0" w:noVBand="1"/>
      </w:tblPr>
      <w:tblGrid>
        <w:gridCol w:w="9978"/>
      </w:tblGrid>
      <w:tr w:rsidR="00C628A2" w:rsidRPr="004565CB" w:rsidTr="000A1A32">
        <w:trPr>
          <w:trHeight w:val="1134"/>
        </w:trPr>
        <w:tc>
          <w:tcPr>
            <w:tcW w:w="5000" w:type="pct"/>
            <w:hideMark/>
          </w:tcPr>
          <w:p w:rsidR="00C628A2" w:rsidRPr="004565CB" w:rsidRDefault="00AD527B" w:rsidP="000A1A32">
            <w:pPr>
              <w:rPr>
                <w:lang w:val="fr-CH"/>
              </w:rPr>
            </w:pPr>
            <w:sdt>
              <w:sdtPr>
                <w:rPr>
                  <w:lang w:val="fr-CH"/>
                </w:rPr>
                <w:id w:val="-267397414"/>
                <w:placeholder>
                  <w:docPart w:val="BF07F6E283E046EFA0D2B3036C537A0C"/>
                </w:placeholder>
                <w:showingPlcHdr/>
              </w:sdtPr>
              <w:sdtEndPr/>
              <w:sdtContent>
                <w:r w:rsidR="00A11709">
                  <w:rPr>
                    <w:rStyle w:val="Platzhaltertext"/>
                    <w:color w:val="000000" w:themeColor="text1"/>
                    <w:szCs w:val="21"/>
                    <w:lang w:val="fr-CH"/>
                  </w:rPr>
                  <w:t>Saisir le texte</w:t>
                </w:r>
              </w:sdtContent>
            </w:sdt>
          </w:p>
        </w:tc>
      </w:tr>
    </w:tbl>
    <w:p w:rsidR="00C628A2" w:rsidRPr="004565CB" w:rsidRDefault="00B71645" w:rsidP="00B71645">
      <w:pPr>
        <w:pStyle w:val="H1"/>
        <w:rPr>
          <w:lang w:val="fr-CH"/>
        </w:rPr>
      </w:pPr>
      <w:r w:rsidRPr="00B71645">
        <w:rPr>
          <w:lang w:val="fr-CH"/>
        </w:rPr>
        <w:t>Développement personnel</w:t>
      </w:r>
    </w:p>
    <w:p w:rsidR="00C628A2" w:rsidRPr="004565CB" w:rsidRDefault="00B71645" w:rsidP="00C628A2">
      <w:pPr>
        <w:rPr>
          <w:lang w:val="fr-CH"/>
        </w:rPr>
      </w:pPr>
      <w:r w:rsidRPr="00B71645">
        <w:rPr>
          <w:lang w:val="fr-CH"/>
        </w:rPr>
        <w:t>Les perspectives de développement et les mesures qui peuvent contribuer à les atteindre sont examinées au début de la période d’évaluation, et l’utilité de ces mesures est vérifiée à la fin de la période d’évaluation</w:t>
      </w:r>
      <w:r w:rsidR="00C628A2" w:rsidRPr="004565CB">
        <w:rPr>
          <w:lang w:val="fr-CH"/>
        </w:rPr>
        <w:t>.</w:t>
      </w:r>
    </w:p>
    <w:p w:rsidR="00C628A2" w:rsidRPr="004565CB" w:rsidRDefault="00C628A2" w:rsidP="00C628A2">
      <w:pPr>
        <w:rPr>
          <w:lang w:val="fr-CH"/>
        </w:rPr>
      </w:pPr>
    </w:p>
    <w:p w:rsidR="00C628A2" w:rsidRPr="004565CB" w:rsidRDefault="00B71645" w:rsidP="00CF6512">
      <w:pPr>
        <w:spacing w:after="120"/>
        <w:rPr>
          <w:lang w:val="fr-CH"/>
        </w:rPr>
      </w:pPr>
      <w:r w:rsidRPr="00B71645">
        <w:rPr>
          <w:lang w:val="fr-CH"/>
        </w:rPr>
        <w:t>Perspectives de développement aux plans personnel et professionnel (estimation de l’agent/agente et du supérieur/de la supérieure):</w:t>
      </w:r>
    </w:p>
    <w:tbl>
      <w:tblPr>
        <w:tblStyle w:val="Textfeldblau"/>
        <w:tblW w:w="5000" w:type="pct"/>
        <w:tblLook w:val="04A0" w:firstRow="1" w:lastRow="0" w:firstColumn="1" w:lastColumn="0" w:noHBand="0" w:noVBand="1"/>
      </w:tblPr>
      <w:tblGrid>
        <w:gridCol w:w="9978"/>
      </w:tblGrid>
      <w:tr w:rsidR="00C628A2" w:rsidRPr="004565CB" w:rsidTr="000A1A32">
        <w:trPr>
          <w:trHeight w:val="850"/>
        </w:trPr>
        <w:tc>
          <w:tcPr>
            <w:tcW w:w="5000" w:type="pct"/>
            <w:shd w:val="clear" w:color="auto" w:fill="A3C3AF"/>
            <w:hideMark/>
          </w:tcPr>
          <w:p w:rsidR="00C628A2" w:rsidRPr="004565CB" w:rsidRDefault="00AD527B" w:rsidP="000A1A32">
            <w:pPr>
              <w:rPr>
                <w:lang w:val="fr-CH"/>
              </w:rPr>
            </w:pPr>
            <w:sdt>
              <w:sdtPr>
                <w:rPr>
                  <w:lang w:val="fr-CH"/>
                </w:rPr>
                <w:id w:val="-279639166"/>
                <w:placeholder>
                  <w:docPart w:val="D69311735386430C9AF6B86E236B9468"/>
                </w:placeholder>
                <w:showingPlcHdr/>
              </w:sdtPr>
              <w:sdtEndPr/>
              <w:sdtContent>
                <w:r w:rsidR="00A11709">
                  <w:rPr>
                    <w:rStyle w:val="Platzhaltertext"/>
                    <w:color w:val="000000" w:themeColor="text1"/>
                    <w:szCs w:val="21"/>
                    <w:lang w:val="fr-CH"/>
                  </w:rPr>
                  <w:t>Saisir le texte</w:t>
                </w:r>
              </w:sdtContent>
            </w:sdt>
          </w:p>
        </w:tc>
      </w:tr>
    </w:tbl>
    <w:p w:rsidR="00C628A2" w:rsidRPr="004565CB" w:rsidRDefault="00C628A2" w:rsidP="00C628A2">
      <w:pPr>
        <w:pStyle w:val="Checkboxen"/>
        <w:rPr>
          <w:lang w:val="fr-CH"/>
        </w:rPr>
      </w:pPr>
    </w:p>
    <w:p w:rsidR="00C628A2" w:rsidRPr="004565CB" w:rsidRDefault="00B71645" w:rsidP="00CF6512">
      <w:pPr>
        <w:spacing w:after="120"/>
        <w:rPr>
          <w:lang w:val="fr-CH"/>
        </w:rPr>
      </w:pPr>
      <w:r w:rsidRPr="00B71645">
        <w:rPr>
          <w:lang w:val="fr-CH"/>
        </w:rPr>
        <w:t>Mesure-s de développement possible-s (adaptées aux besoins de l’unité administrative):</w:t>
      </w:r>
    </w:p>
    <w:tbl>
      <w:tblPr>
        <w:tblStyle w:val="Textfeldblau"/>
        <w:tblW w:w="5000" w:type="pct"/>
        <w:tblLook w:val="04A0" w:firstRow="1" w:lastRow="0" w:firstColumn="1" w:lastColumn="0" w:noHBand="0" w:noVBand="1"/>
      </w:tblPr>
      <w:tblGrid>
        <w:gridCol w:w="9978"/>
      </w:tblGrid>
      <w:tr w:rsidR="00C628A2" w:rsidRPr="004565CB" w:rsidTr="000A1A32">
        <w:trPr>
          <w:trHeight w:val="850"/>
        </w:trPr>
        <w:tc>
          <w:tcPr>
            <w:tcW w:w="5000" w:type="pct"/>
            <w:shd w:val="clear" w:color="auto" w:fill="A3C3AF"/>
            <w:hideMark/>
          </w:tcPr>
          <w:p w:rsidR="00C628A2" w:rsidRPr="004565CB" w:rsidRDefault="00AD527B" w:rsidP="000A1A32">
            <w:pPr>
              <w:rPr>
                <w:lang w:val="fr-CH"/>
              </w:rPr>
            </w:pPr>
            <w:sdt>
              <w:sdtPr>
                <w:rPr>
                  <w:lang w:val="fr-CH"/>
                </w:rPr>
                <w:id w:val="1868024231"/>
                <w:placeholder>
                  <w:docPart w:val="CED9E365F1CB44FEB2BA5340670D1855"/>
                </w:placeholder>
                <w:showingPlcHdr/>
              </w:sdtPr>
              <w:sdtEndPr/>
              <w:sdtContent>
                <w:r w:rsidR="00A11709">
                  <w:rPr>
                    <w:rStyle w:val="Platzhaltertext"/>
                    <w:color w:val="000000" w:themeColor="text1"/>
                    <w:szCs w:val="21"/>
                    <w:lang w:val="fr-CH"/>
                  </w:rPr>
                  <w:t>Saisir le texte</w:t>
                </w:r>
              </w:sdtContent>
            </w:sdt>
          </w:p>
        </w:tc>
      </w:tr>
    </w:tbl>
    <w:p w:rsidR="00C628A2" w:rsidRPr="004565CB" w:rsidRDefault="00C628A2" w:rsidP="00C628A2">
      <w:pPr>
        <w:pStyle w:val="Text85pt"/>
        <w:rPr>
          <w:lang w:val="fr-CH"/>
        </w:rPr>
      </w:pPr>
    </w:p>
    <w:p w:rsidR="00C628A2" w:rsidRPr="004565CB" w:rsidRDefault="00B71645" w:rsidP="00CF6512">
      <w:pPr>
        <w:spacing w:after="120"/>
        <w:rPr>
          <w:lang w:val="fr-CH"/>
        </w:rPr>
      </w:pPr>
      <w:r w:rsidRPr="00B71645">
        <w:rPr>
          <w:lang w:val="fr-CH"/>
        </w:rPr>
        <w:t>Examen rétrospectif – quelle a été l’utilité de la ou</w:t>
      </w:r>
      <w:r>
        <w:rPr>
          <w:lang w:val="fr-CH"/>
        </w:rPr>
        <w:t xml:space="preserve"> des mesure-s de développement</w:t>
      </w:r>
      <w:r w:rsidR="00AA617F" w:rsidRPr="004565CB">
        <w:rPr>
          <w:lang w:val="fr-CH"/>
        </w:rPr>
        <w:t>:</w:t>
      </w:r>
    </w:p>
    <w:tbl>
      <w:tblPr>
        <w:tblStyle w:val="Textfeldblau"/>
        <w:tblW w:w="5000" w:type="pct"/>
        <w:tblLook w:val="04A0" w:firstRow="1" w:lastRow="0" w:firstColumn="1" w:lastColumn="0" w:noHBand="0" w:noVBand="1"/>
      </w:tblPr>
      <w:tblGrid>
        <w:gridCol w:w="9978"/>
      </w:tblGrid>
      <w:tr w:rsidR="00C628A2" w:rsidRPr="004565CB" w:rsidTr="000A1A32">
        <w:trPr>
          <w:trHeight w:val="850"/>
        </w:trPr>
        <w:tc>
          <w:tcPr>
            <w:tcW w:w="5000" w:type="pct"/>
            <w:hideMark/>
          </w:tcPr>
          <w:p w:rsidR="00C628A2" w:rsidRPr="004565CB" w:rsidRDefault="00AD527B" w:rsidP="00A11709">
            <w:pPr>
              <w:pStyle w:val="FormularEingabetext"/>
              <w:spacing w:before="113" w:after="113" w:line="270" w:lineRule="atLeast"/>
              <w:ind w:left="113"/>
              <w:contextualSpacing/>
              <w:rPr>
                <w:lang w:val="fr-CH"/>
              </w:rPr>
            </w:pPr>
            <w:sdt>
              <w:sdtPr>
                <w:rPr>
                  <w:szCs w:val="21"/>
                  <w:lang w:val="fr-CH"/>
                </w:rPr>
                <w:id w:val="2145001515"/>
                <w:placeholder>
                  <w:docPart w:val="54E6DC7719F5450BA0E85FB40CB82789"/>
                </w:placeholder>
                <w:showingPlcHdr/>
              </w:sdtPr>
              <w:sdtEndPr/>
              <w:sdtContent>
                <w:r w:rsidR="00A11709">
                  <w:rPr>
                    <w:rStyle w:val="Platzhaltertext"/>
                    <w:color w:val="000000" w:themeColor="text1"/>
                    <w:szCs w:val="21"/>
                    <w:lang w:val="fr-CH"/>
                  </w:rPr>
                  <w:t>Saisir le texte</w:t>
                </w:r>
              </w:sdtContent>
            </w:sdt>
          </w:p>
        </w:tc>
      </w:tr>
    </w:tbl>
    <w:p w:rsidR="00C628A2" w:rsidRPr="004565CB" w:rsidRDefault="00B71645" w:rsidP="00504471">
      <w:pPr>
        <w:pStyle w:val="H1"/>
        <w:numPr>
          <w:ilvl w:val="6"/>
          <w:numId w:val="24"/>
        </w:numPr>
        <w:ind w:left="964" w:hanging="851"/>
        <w:rPr>
          <w:lang w:val="fr-CH"/>
        </w:rPr>
      </w:pPr>
      <w:r w:rsidRPr="00AE6661">
        <w:rPr>
          <w:lang w:val="fr-CH"/>
        </w:rPr>
        <w:lastRenderedPageBreak/>
        <w:t>Conclusion de l’accord sur les objectifs EEP</w:t>
      </w:r>
    </w:p>
    <w:p w:rsidR="00C628A2" w:rsidRPr="00B71645" w:rsidRDefault="00B71645" w:rsidP="00C628A2">
      <w:pPr>
        <w:rPr>
          <w:lang w:val="fr-CH"/>
        </w:rPr>
      </w:pPr>
      <w:r w:rsidRPr="00B71645">
        <w:rPr>
          <w:lang w:val="fr-CH"/>
        </w:rPr>
        <w:t>Il peut être opportun de vérifier ensemble les objectifs EEP convenus vers le milieu de la période d’évaluation, comme un genre de mi-temps, et de prendre déjà rendez-vous à cet effet.</w:t>
      </w:r>
    </w:p>
    <w:p w:rsidR="00545457" w:rsidRPr="00B71645" w:rsidRDefault="00545457" w:rsidP="00C628A2">
      <w:pPr>
        <w:rPr>
          <w:lang w:val="fr-CH"/>
        </w:rPr>
      </w:pPr>
    </w:p>
    <w:p w:rsidR="00545457" w:rsidRPr="004565CB" w:rsidRDefault="00DA5ABC" w:rsidP="00545457">
      <w:pPr>
        <w:spacing w:after="120"/>
        <w:rPr>
          <w:lang w:val="fr-CH"/>
        </w:rPr>
      </w:pPr>
      <w:r w:rsidRPr="00DA5ABC">
        <w:rPr>
          <w:lang w:val="fr-CH"/>
        </w:rPr>
        <w:t>Objectifs et mesures de développement pour la période d’évaluation à venir convenus le:</w:t>
      </w:r>
    </w:p>
    <w:tbl>
      <w:tblPr>
        <w:tblStyle w:val="BEFormular-Tabelle"/>
        <w:tblW w:w="5000" w:type="pct"/>
        <w:tblLayout w:type="fixed"/>
        <w:tblLook w:val="04A0" w:firstRow="1" w:lastRow="0" w:firstColumn="1" w:lastColumn="0" w:noHBand="0" w:noVBand="1"/>
      </w:tblPr>
      <w:tblGrid>
        <w:gridCol w:w="2341"/>
        <w:gridCol w:w="3816"/>
        <w:gridCol w:w="3816"/>
      </w:tblGrid>
      <w:tr w:rsidR="00AB3734" w:rsidRPr="004565CB" w:rsidTr="00DB5157">
        <w:trPr>
          <w:trHeight w:val="964"/>
        </w:trPr>
        <w:tc>
          <w:tcPr>
            <w:tcW w:w="1174" w:type="pct"/>
            <w:tcBorders>
              <w:bottom w:val="single" w:sz="4" w:space="0" w:color="FFFFFF" w:themeColor="background1"/>
              <w:right w:val="single" w:sz="4" w:space="0" w:color="FFFFFF" w:themeColor="background1"/>
            </w:tcBorders>
            <w:shd w:val="clear" w:color="auto" w:fill="A3C3AF"/>
            <w:vAlign w:val="top"/>
            <w:hideMark/>
          </w:tcPr>
          <w:p w:rsidR="00545457" w:rsidRPr="004565CB" w:rsidRDefault="00545457" w:rsidP="00741B89">
            <w:pPr>
              <w:pStyle w:val="FormularEingabetext"/>
              <w:spacing w:before="113" w:line="270" w:lineRule="atLeast"/>
              <w:ind w:left="113"/>
              <w:rPr>
                <w:szCs w:val="21"/>
                <w:lang w:val="fr-CH"/>
              </w:rPr>
            </w:pPr>
            <w:r w:rsidRPr="004565CB">
              <w:rPr>
                <w:szCs w:val="21"/>
                <w:lang w:val="fr-CH"/>
              </w:rPr>
              <w:t>Dat</w:t>
            </w:r>
            <w:r w:rsidR="000A1A32">
              <w:rPr>
                <w:szCs w:val="21"/>
                <w:lang w:val="fr-CH"/>
              </w:rPr>
              <w:t>e</w:t>
            </w:r>
          </w:p>
          <w:sdt>
            <w:sdtPr>
              <w:rPr>
                <w:lang w:val="fr-CH"/>
              </w:rPr>
              <w:id w:val="1764947281"/>
              <w:placeholder>
                <w:docPart w:val="0906D8B785514D02B56CD1610604C662"/>
              </w:placeholder>
              <w:showingPlcHdr/>
              <w:date>
                <w:dateFormat w:val="dd.MM.yyyy"/>
                <w:lid w:val="de-CH"/>
                <w:storeMappedDataAs w:val="dateTime"/>
                <w:calendar w:val="gregorian"/>
              </w:date>
            </w:sdtPr>
            <w:sdtEndPr/>
            <w:sdtContent>
              <w:p w:rsidR="00A9237D" w:rsidRPr="00D21544" w:rsidRDefault="00D21544" w:rsidP="00D21544">
                <w:pPr>
                  <w:pStyle w:val="FormularEingabetext"/>
                  <w:spacing w:before="113"/>
                  <w:ind w:left="113"/>
                  <w:rPr>
                    <w:bCs/>
                    <w:lang w:val="fr-CH"/>
                  </w:rPr>
                </w:pPr>
                <w:r>
                  <w:rPr>
                    <w:rStyle w:val="Platzhaltertext"/>
                    <w:color w:val="000000" w:themeColor="text1"/>
                    <w:szCs w:val="21"/>
                    <w:lang w:val="fr-CH"/>
                  </w:rPr>
                  <w:t>Saisir la date</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545457" w:rsidRPr="004565CB" w:rsidRDefault="0038608D" w:rsidP="0038608D">
            <w:pPr>
              <w:pStyle w:val="FormularEingabetext"/>
              <w:spacing w:before="113" w:line="270" w:lineRule="atLeast"/>
              <w:ind w:left="113"/>
              <w:rPr>
                <w:lang w:val="fr-CH"/>
              </w:rPr>
            </w:pPr>
            <w:r w:rsidRPr="0038608D">
              <w:rPr>
                <w:szCs w:val="21"/>
                <w:lang w:val="fr-CH"/>
              </w:rPr>
              <w:t>Agent/agente</w:t>
            </w:r>
          </w:p>
        </w:tc>
        <w:tc>
          <w:tcPr>
            <w:tcW w:w="1913" w:type="pct"/>
            <w:tcBorders>
              <w:bottom w:val="single" w:sz="4" w:space="0" w:color="FFFFFF" w:themeColor="background1"/>
              <w:right w:val="single" w:sz="4" w:space="0" w:color="FFFFFF" w:themeColor="background1"/>
            </w:tcBorders>
            <w:shd w:val="clear" w:color="auto" w:fill="A3C3AF"/>
            <w:vAlign w:val="top"/>
          </w:tcPr>
          <w:p w:rsidR="00545457" w:rsidRPr="004565CB" w:rsidRDefault="0038608D" w:rsidP="0038608D">
            <w:pPr>
              <w:pStyle w:val="FormularEingabetext"/>
              <w:spacing w:before="113" w:line="270" w:lineRule="atLeast"/>
              <w:ind w:left="113"/>
              <w:rPr>
                <w:lang w:val="fr-CH"/>
              </w:rPr>
            </w:pPr>
            <w:r w:rsidRPr="0038608D">
              <w:rPr>
                <w:szCs w:val="21"/>
                <w:lang w:val="fr-CH"/>
              </w:rPr>
              <w:t>Supérieur/supérieure</w:t>
            </w:r>
          </w:p>
        </w:tc>
      </w:tr>
    </w:tbl>
    <w:p w:rsidR="00AB3734" w:rsidRPr="004565CB" w:rsidRDefault="00AB3734" w:rsidP="00C628A2">
      <w:pPr>
        <w:rPr>
          <w:lang w:val="fr-CH"/>
        </w:rPr>
      </w:pPr>
    </w:p>
    <w:p w:rsidR="00CD2F36" w:rsidRPr="004565CB" w:rsidRDefault="00AB3734" w:rsidP="00C628A2">
      <w:pPr>
        <w:rPr>
          <w:lang w:val="fr-CH"/>
        </w:rPr>
      </w:pPr>
      <w:r w:rsidRPr="004565CB">
        <w:rPr>
          <w:noProof/>
          <w:lang w:eastAsia="de-CH"/>
        </w:rPr>
        <mc:AlternateContent>
          <mc:Choice Requires="wps">
            <w:drawing>
              <wp:inline distT="0" distB="0" distL="0" distR="0" wp14:anchorId="64DC0CD5" wp14:editId="013A5A79">
                <wp:extent cx="6336030" cy="1619250"/>
                <wp:effectExtent l="0" t="0" r="7620" b="0"/>
                <wp:docPr id="23" name="Textfeld 23"/>
                <wp:cNvGraphicFramePr/>
                <a:graphic xmlns:a="http://schemas.openxmlformats.org/drawingml/2006/main">
                  <a:graphicData uri="http://schemas.microsoft.com/office/word/2010/wordprocessingShape">
                    <wps:wsp>
                      <wps:cNvSpPr txBox="1"/>
                      <wps:spPr>
                        <a:xfrm>
                          <a:off x="0" y="0"/>
                          <a:ext cx="6336030" cy="16192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734" w:rsidRPr="00DA5ABC" w:rsidRDefault="00DA5ABC" w:rsidP="00AB3734">
                            <w:pPr>
                              <w:pStyle w:val="Text85pt"/>
                              <w:rPr>
                                <w:lang w:val="fr-CH"/>
                              </w:rPr>
                            </w:pPr>
                            <w:r w:rsidRPr="00DA5ABC">
                              <w:rPr>
                                <w:b/>
                                <w:lang w:val="fr-CH"/>
                              </w:rPr>
                              <w:t>Distribution</w:t>
                            </w:r>
                            <w:r w:rsidRPr="00DA5ABC">
                              <w:rPr>
                                <w:lang w:val="fr-CH"/>
                              </w:rPr>
                              <w:t xml:space="preserve"> de toutes les pages du formulaire EEP après l’évaluation EEP: dès que les signatures nécessaires sont apposées au chapitre I, le supérieur/la supérieure fait une </w:t>
                            </w:r>
                            <w:r w:rsidRPr="00DA5ABC">
                              <w:rPr>
                                <w:b/>
                                <w:lang w:val="fr-CH"/>
                              </w:rPr>
                              <w:t>copie du formulaire EEP</w:t>
                            </w:r>
                            <w:r w:rsidRPr="00DA5ABC">
                              <w:rPr>
                                <w:lang w:val="fr-CH"/>
                              </w:rPr>
                              <w:t xml:space="preserve"> pour l’agent/l’agente. </w:t>
                            </w:r>
                            <w:r w:rsidRPr="00C7478F">
                              <w:rPr>
                                <w:b/>
                                <w:lang w:val="fr-CH"/>
                              </w:rPr>
                              <w:t>L’original</w:t>
                            </w:r>
                            <w:r w:rsidRPr="00DA5ABC">
                              <w:rPr>
                                <w:lang w:val="fr-CH"/>
                              </w:rPr>
                              <w:t xml:space="preserve"> est classé au dossier personnel par le service du personnel compétent.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64DC0CD5" id="Textfeld 23" o:spid="_x0000_s1027" type="#_x0000_t202" style="width:498.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" fillcolor="#dfe3e5 [671]" stroked="f" strokeweight=".5pt">
                <v:textbox style="mso-fit-shape-to-text:t" inset="4mm,4mm,4mm,4mm">
                  <w:txbxContent>
                    <w:p w:rsidR="00AB3734" w:rsidRPr="00DA5ABC" w:rsidRDefault="00DA5ABC" w:rsidP="00AB3734">
                      <w:pPr>
                        <w:pStyle w:val="Text85pt"/>
                        <w:rPr>
                          <w:lang w:val="fr-CH"/>
                        </w:rPr>
                      </w:pPr>
                      <w:r w:rsidRPr="00DA5ABC">
                        <w:rPr>
                          <w:b/>
                          <w:lang w:val="fr-CH"/>
                        </w:rPr>
                        <w:t>Distribution</w:t>
                      </w:r>
                      <w:r w:rsidRPr="00DA5ABC">
                        <w:rPr>
                          <w:lang w:val="fr-CH"/>
                        </w:rPr>
                        <w:t xml:space="preserve"> de toutes les pages du formulaire EEP après l’évaluation EEP: dès que les signatures nécessaires sont apposées au chapitre I, le supérieur/la supérieure fait une </w:t>
                      </w:r>
                      <w:r w:rsidRPr="00DA5ABC">
                        <w:rPr>
                          <w:b/>
                          <w:lang w:val="fr-CH"/>
                        </w:rPr>
                        <w:t>copie du formulaire EEP</w:t>
                      </w:r>
                      <w:r w:rsidRPr="00DA5ABC">
                        <w:rPr>
                          <w:lang w:val="fr-CH"/>
                        </w:rPr>
                        <w:t xml:space="preserve"> pour l’agent/l’agente. </w:t>
                      </w:r>
                      <w:r w:rsidRPr="00C7478F">
                        <w:rPr>
                          <w:b/>
                          <w:lang w:val="fr-CH"/>
                        </w:rPr>
                        <w:t>L’original</w:t>
                      </w:r>
                      <w:r w:rsidRPr="00DA5ABC">
                        <w:rPr>
                          <w:lang w:val="fr-CH"/>
                        </w:rPr>
                        <w:t xml:space="preserve"> est classé au dossier personnel par le service du personnel compétent.</w:t>
                      </w:r>
                    </w:p>
                  </w:txbxContent>
                </v:textbox>
                <w10:anchorlock/>
              </v:shape>
            </w:pict>
          </mc:Fallback>
        </mc:AlternateContent>
      </w:r>
    </w:p>
    <w:p w:rsidR="00C628A2" w:rsidRPr="004565CB" w:rsidRDefault="00C4415E" w:rsidP="00545457">
      <w:pPr>
        <w:pStyle w:val="H1"/>
        <w:numPr>
          <w:ilvl w:val="6"/>
          <w:numId w:val="24"/>
        </w:numPr>
        <w:ind w:left="964" w:hanging="851"/>
        <w:rPr>
          <w:lang w:val="fr-CH"/>
        </w:rPr>
      </w:pPr>
      <w:r w:rsidRPr="00AE6661">
        <w:rPr>
          <w:lang w:val="fr-CH"/>
        </w:rPr>
        <w:t>Conclusion de l’évaluation EEP</w:t>
      </w:r>
    </w:p>
    <w:p w:rsidR="00545457" w:rsidRPr="004565CB" w:rsidRDefault="00C4415E" w:rsidP="00545457">
      <w:pPr>
        <w:spacing w:after="120"/>
        <w:rPr>
          <w:lang w:val="fr-CH"/>
        </w:rPr>
      </w:pPr>
      <w:r w:rsidRPr="00C4415E">
        <w:rPr>
          <w:lang w:val="fr-CH"/>
        </w:rPr>
        <w:t>A vérifier:</w:t>
      </w:r>
    </w:p>
    <w:tbl>
      <w:tblPr>
        <w:tblStyle w:val="BEFormular-Tabelle"/>
        <w:tblW w:w="9978" w:type="dxa"/>
        <w:tblLook w:val="04A0" w:firstRow="1" w:lastRow="0" w:firstColumn="1" w:lastColumn="0" w:noHBand="0" w:noVBand="1"/>
      </w:tblPr>
      <w:tblGrid>
        <w:gridCol w:w="7938"/>
        <w:gridCol w:w="993"/>
        <w:gridCol w:w="1047"/>
      </w:tblGrid>
      <w:tr w:rsidR="00545457" w:rsidRPr="004565CB" w:rsidTr="00545457">
        <w:tc>
          <w:tcPr>
            <w:tcW w:w="7938" w:type="dxa"/>
          </w:tcPr>
          <w:p w:rsidR="00545457" w:rsidRPr="004565CB" w:rsidRDefault="00C4415E" w:rsidP="00C4415E">
            <w:pPr>
              <w:pStyle w:val="Aufzhlung1"/>
              <w:rPr>
                <w:lang w:val="fr-CH"/>
              </w:rPr>
            </w:pPr>
            <w:r w:rsidRPr="00C4415E">
              <w:rPr>
                <w:lang w:val="fr-CH"/>
              </w:rPr>
              <w:t>Faut-il convenir de mesures concernant vos soldes horaires?</w:t>
            </w:r>
          </w:p>
        </w:tc>
        <w:tc>
          <w:tcPr>
            <w:tcW w:w="993" w:type="dxa"/>
            <w:hideMark/>
          </w:tcPr>
          <w:p w:rsidR="00545457" w:rsidRPr="004565CB" w:rsidRDefault="00AD527B" w:rsidP="00C4415E">
            <w:pPr>
              <w:rPr>
                <w:lang w:val="fr-CH"/>
              </w:rPr>
            </w:pPr>
            <w:sdt>
              <w:sdtPr>
                <w:rPr>
                  <w:lang w:val="fr-CH"/>
                </w:rPr>
                <w:id w:val="1034459536"/>
                <w14:checkbox>
                  <w14:checked w14:val="0"/>
                  <w14:checkedState w14:val="2612" w14:font="MS Gothic"/>
                  <w14:uncheckedState w14:val="2610" w14:font="MS Gothic"/>
                </w14:checkbox>
              </w:sdtPr>
              <w:sdtEndPr/>
              <w:sdtContent>
                <w:r w:rsidR="000A1068">
                  <w:rPr>
                    <w:rFonts w:ascii="MS Gothic" w:eastAsia="MS Gothic" w:hAnsi="MS Gothic" w:hint="eastAsia"/>
                    <w:lang w:val="fr-CH"/>
                  </w:rPr>
                  <w:t>☐</w:t>
                </w:r>
              </w:sdtContent>
            </w:sdt>
            <w:r w:rsidR="00545457" w:rsidRPr="004565CB">
              <w:rPr>
                <w:lang w:val="fr-CH"/>
              </w:rPr>
              <w:t xml:space="preserve">  </w:t>
            </w:r>
            <w:r w:rsidR="00C4415E">
              <w:rPr>
                <w:lang w:val="fr-CH"/>
              </w:rPr>
              <w:t>Oui</w:t>
            </w:r>
          </w:p>
        </w:tc>
        <w:tc>
          <w:tcPr>
            <w:tcW w:w="1047" w:type="dxa"/>
            <w:hideMark/>
          </w:tcPr>
          <w:p w:rsidR="00545457" w:rsidRPr="004565CB" w:rsidRDefault="00AD527B" w:rsidP="00C4415E">
            <w:pPr>
              <w:rPr>
                <w:lang w:val="fr-CH"/>
              </w:rPr>
            </w:pPr>
            <w:sdt>
              <w:sdtPr>
                <w:rPr>
                  <w:lang w:val="fr-CH"/>
                </w:rPr>
                <w:id w:val="1178314816"/>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N</w:t>
            </w:r>
            <w:r w:rsidR="00C4415E">
              <w:rPr>
                <w:lang w:val="fr-CH"/>
              </w:rPr>
              <w:t>on</w:t>
            </w:r>
          </w:p>
        </w:tc>
      </w:tr>
      <w:tr w:rsidR="00545457" w:rsidRPr="004565CB" w:rsidTr="00545457">
        <w:tc>
          <w:tcPr>
            <w:tcW w:w="7938" w:type="dxa"/>
          </w:tcPr>
          <w:p w:rsidR="00545457" w:rsidRPr="004565CB" w:rsidRDefault="00C4415E" w:rsidP="00D10510">
            <w:pPr>
              <w:pStyle w:val="Aufzhlung1"/>
              <w:rPr>
                <w:lang w:val="fr-CH"/>
              </w:rPr>
            </w:pPr>
            <w:r w:rsidRPr="00C4415E">
              <w:rPr>
                <w:lang w:val="fr-CH"/>
              </w:rPr>
              <w:t xml:space="preserve">Exercez-vous des activités extérieures au service (activité annexe, charge </w:t>
            </w:r>
            <w:r>
              <w:rPr>
                <w:lang w:val="fr-CH"/>
              </w:rPr>
              <w:br/>
            </w:r>
            <w:r w:rsidRPr="00C4415E">
              <w:rPr>
                <w:lang w:val="fr-CH"/>
              </w:rPr>
              <w:t>publique, mandat)?</w:t>
            </w:r>
            <w:r w:rsidR="00545457" w:rsidRPr="004565CB">
              <w:rPr>
                <w:lang w:val="fr-CH"/>
              </w:rPr>
              <w:br/>
            </w:r>
            <w:r w:rsidRPr="00C4415E">
              <w:rPr>
                <w:lang w:val="fr-CH"/>
              </w:rPr>
              <w:t xml:space="preserve">Si tel est le cas, vous devez les annoncer – voir </w:t>
            </w:r>
            <w:hyperlink r:id="rId15" w:history="1">
              <w:r w:rsidRPr="006F6685">
                <w:rPr>
                  <w:rStyle w:val="Hyperlink"/>
                  <w:lang w:val="fr-CH"/>
                </w:rPr>
                <w:t>www.be.ch/eep</w:t>
              </w:r>
            </w:hyperlink>
          </w:p>
        </w:tc>
        <w:tc>
          <w:tcPr>
            <w:tcW w:w="993" w:type="dxa"/>
            <w:vAlign w:val="top"/>
          </w:tcPr>
          <w:p w:rsidR="00545457" w:rsidRPr="004565CB" w:rsidRDefault="00AD527B" w:rsidP="00C4415E">
            <w:pPr>
              <w:rPr>
                <w:lang w:val="fr-CH"/>
              </w:rPr>
            </w:pPr>
            <w:sdt>
              <w:sdtPr>
                <w:rPr>
                  <w:lang w:val="fr-CH"/>
                </w:rPr>
                <w:id w:val="173997202"/>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w:t>
            </w:r>
            <w:r w:rsidR="00C4415E">
              <w:rPr>
                <w:lang w:val="fr-CH"/>
              </w:rPr>
              <w:t>Oui</w:t>
            </w:r>
          </w:p>
        </w:tc>
        <w:tc>
          <w:tcPr>
            <w:tcW w:w="1047" w:type="dxa"/>
            <w:vAlign w:val="top"/>
          </w:tcPr>
          <w:p w:rsidR="00545457" w:rsidRPr="004565CB" w:rsidRDefault="00AD527B" w:rsidP="00C4415E">
            <w:pPr>
              <w:rPr>
                <w:lang w:val="fr-CH"/>
              </w:rPr>
            </w:pPr>
            <w:sdt>
              <w:sdtPr>
                <w:rPr>
                  <w:lang w:val="fr-CH"/>
                </w:rPr>
                <w:id w:val="-441151551"/>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N</w:t>
            </w:r>
            <w:r w:rsidR="00C4415E">
              <w:rPr>
                <w:lang w:val="fr-CH"/>
              </w:rPr>
              <w:t>on</w:t>
            </w:r>
          </w:p>
        </w:tc>
      </w:tr>
      <w:tr w:rsidR="00545457" w:rsidRPr="004565CB" w:rsidTr="00545457">
        <w:tc>
          <w:tcPr>
            <w:tcW w:w="7938" w:type="dxa"/>
          </w:tcPr>
          <w:p w:rsidR="00545457" w:rsidRPr="004565CB" w:rsidRDefault="00C4415E" w:rsidP="00C4415E">
            <w:pPr>
              <w:pStyle w:val="Aufzhlung1"/>
              <w:rPr>
                <w:lang w:val="fr-CH"/>
              </w:rPr>
            </w:pPr>
            <w:r w:rsidRPr="00C4415E">
              <w:rPr>
                <w:lang w:val="fr-CH"/>
              </w:rPr>
              <w:t>La description de votre p</w:t>
            </w:r>
            <w:r>
              <w:rPr>
                <w:lang w:val="fr-CH"/>
              </w:rPr>
              <w:t>oste doit-elle être mise à jour</w:t>
            </w:r>
            <w:r w:rsidRPr="00C4415E">
              <w:rPr>
                <w:lang w:val="fr-CH"/>
              </w:rPr>
              <w:t>?</w:t>
            </w:r>
          </w:p>
        </w:tc>
        <w:tc>
          <w:tcPr>
            <w:tcW w:w="993" w:type="dxa"/>
          </w:tcPr>
          <w:p w:rsidR="00545457" w:rsidRPr="004565CB" w:rsidRDefault="00AD527B" w:rsidP="00C4415E">
            <w:pPr>
              <w:rPr>
                <w:lang w:val="fr-CH"/>
              </w:rPr>
            </w:pPr>
            <w:sdt>
              <w:sdtPr>
                <w:rPr>
                  <w:lang w:val="fr-CH"/>
                </w:rPr>
                <w:id w:val="1525903613"/>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w:t>
            </w:r>
            <w:r w:rsidR="00C4415E">
              <w:rPr>
                <w:lang w:val="fr-CH"/>
              </w:rPr>
              <w:t>Oui</w:t>
            </w:r>
          </w:p>
        </w:tc>
        <w:tc>
          <w:tcPr>
            <w:tcW w:w="1047" w:type="dxa"/>
          </w:tcPr>
          <w:p w:rsidR="00545457" w:rsidRPr="004565CB" w:rsidRDefault="00AD527B" w:rsidP="00C4415E">
            <w:pPr>
              <w:rPr>
                <w:lang w:val="fr-CH"/>
              </w:rPr>
            </w:pPr>
            <w:sdt>
              <w:sdtPr>
                <w:rPr>
                  <w:lang w:val="fr-CH"/>
                </w:rPr>
                <w:id w:val="-366831264"/>
                <w14:checkbox>
                  <w14:checked w14:val="0"/>
                  <w14:checkedState w14:val="2612" w14:font="MS Gothic"/>
                  <w14:uncheckedState w14:val="2610" w14:font="MS Gothic"/>
                </w14:checkbox>
              </w:sdtPr>
              <w:sdtEndPr/>
              <w:sdtContent>
                <w:r w:rsidR="00545457" w:rsidRPr="004565CB">
                  <w:rPr>
                    <w:rFonts w:ascii="MS Gothic" w:eastAsia="MS Gothic" w:hAnsi="MS Gothic"/>
                    <w:lang w:val="fr-CH"/>
                  </w:rPr>
                  <w:t>☐</w:t>
                </w:r>
              </w:sdtContent>
            </w:sdt>
            <w:r w:rsidR="00545457" w:rsidRPr="004565CB">
              <w:rPr>
                <w:lang w:val="fr-CH"/>
              </w:rPr>
              <w:t xml:space="preserve">  N</w:t>
            </w:r>
            <w:r w:rsidR="00C4415E">
              <w:rPr>
                <w:lang w:val="fr-CH"/>
              </w:rPr>
              <w:t>on</w:t>
            </w:r>
          </w:p>
        </w:tc>
      </w:tr>
    </w:tbl>
    <w:p w:rsidR="00545457" w:rsidRPr="004565CB" w:rsidRDefault="00545457" w:rsidP="00545457">
      <w:pPr>
        <w:rPr>
          <w:lang w:val="fr-CH"/>
        </w:rPr>
      </w:pPr>
    </w:p>
    <w:p w:rsidR="00545457" w:rsidRPr="004565CB" w:rsidRDefault="00C4415E" w:rsidP="00545457">
      <w:pPr>
        <w:spacing w:after="120"/>
        <w:rPr>
          <w:lang w:val="fr-CH"/>
        </w:rPr>
      </w:pPr>
      <w:r w:rsidRPr="00C4415E">
        <w:rPr>
          <w:lang w:val="fr-CH"/>
        </w:rPr>
        <w:t>Remarques sur l’entretien d’évaluation EEP:</w:t>
      </w:r>
    </w:p>
    <w:tbl>
      <w:tblPr>
        <w:tblStyle w:val="BEFormular-Tabelle"/>
        <w:tblW w:w="5000" w:type="pct"/>
        <w:tblLayout w:type="fixed"/>
        <w:tblLook w:val="04A0" w:firstRow="1" w:lastRow="0" w:firstColumn="1" w:lastColumn="0" w:noHBand="0" w:noVBand="1"/>
      </w:tblPr>
      <w:tblGrid>
        <w:gridCol w:w="4989"/>
        <w:gridCol w:w="4989"/>
      </w:tblGrid>
      <w:tr w:rsidR="00545457" w:rsidRPr="00AD527B" w:rsidTr="000A1068">
        <w:trPr>
          <w:trHeight w:val="964"/>
        </w:trPr>
        <w:tc>
          <w:tcPr>
            <w:tcW w:w="2500" w:type="pct"/>
            <w:tcBorders>
              <w:bottom w:val="single" w:sz="4" w:space="0" w:color="FFFFFF" w:themeColor="background1"/>
              <w:right w:val="single" w:sz="4" w:space="0" w:color="FFFFFF" w:themeColor="background1"/>
            </w:tcBorders>
            <w:shd w:val="clear" w:color="auto" w:fill="C0E6F6" w:themeFill="accent2" w:themeFillTint="99"/>
            <w:vAlign w:val="top"/>
          </w:tcPr>
          <w:p w:rsidR="00545457" w:rsidRPr="004565CB" w:rsidRDefault="0038608D" w:rsidP="00D46A6E">
            <w:pPr>
              <w:pStyle w:val="FormularEingabetext"/>
              <w:spacing w:before="113" w:after="113" w:line="270" w:lineRule="atLeast"/>
              <w:ind w:left="113"/>
              <w:rPr>
                <w:szCs w:val="21"/>
                <w:lang w:val="fr-CH"/>
              </w:rPr>
            </w:pPr>
            <w:r w:rsidRPr="0038608D">
              <w:rPr>
                <w:szCs w:val="21"/>
                <w:lang w:val="fr-CH"/>
              </w:rPr>
              <w:t>Agent/agente</w:t>
            </w:r>
          </w:p>
          <w:p w:rsidR="00A9237D" w:rsidRPr="004565CB" w:rsidRDefault="00AD527B" w:rsidP="00A11709">
            <w:pPr>
              <w:pStyle w:val="FormularEingabetext"/>
              <w:spacing w:before="113" w:after="113" w:line="270" w:lineRule="atLeast"/>
              <w:ind w:left="113"/>
              <w:contextualSpacing/>
              <w:rPr>
                <w:lang w:val="fr-CH"/>
              </w:rPr>
            </w:pPr>
            <w:sdt>
              <w:sdtPr>
                <w:rPr>
                  <w:szCs w:val="21"/>
                  <w:lang w:val="fr-CH"/>
                </w:rPr>
                <w:id w:val="-545602850"/>
                <w:placeholder>
                  <w:docPart w:val="4197CF31768A4612ADA06F81C73118FE"/>
                </w:placeholder>
                <w:showingPlcHdr/>
              </w:sdtPr>
              <w:sdtEndPr/>
              <w:sdtContent>
                <w:r w:rsidR="00A11709">
                  <w:rPr>
                    <w:rStyle w:val="Platzhaltertext"/>
                    <w:color w:val="000000" w:themeColor="text1"/>
                    <w:szCs w:val="21"/>
                    <w:lang w:val="fr-CH"/>
                  </w:rPr>
                  <w:t>Saisir le texte</w:t>
                </w:r>
              </w:sdtContent>
            </w:sdt>
          </w:p>
        </w:tc>
        <w:tc>
          <w:tcPr>
            <w:tcW w:w="2500" w:type="pct"/>
            <w:tcBorders>
              <w:left w:val="single" w:sz="4" w:space="0" w:color="FFFFFF" w:themeColor="background1"/>
              <w:bottom w:val="single" w:sz="4" w:space="0" w:color="FFFFFF" w:themeColor="background1"/>
            </w:tcBorders>
            <w:shd w:val="clear" w:color="auto" w:fill="C0E6F6" w:themeFill="accent2" w:themeFillTint="99"/>
            <w:vAlign w:val="top"/>
          </w:tcPr>
          <w:p w:rsidR="00545457" w:rsidRPr="004565CB" w:rsidRDefault="0038608D" w:rsidP="00D46A6E">
            <w:pPr>
              <w:pStyle w:val="FormularEingabetext"/>
              <w:spacing w:before="113" w:after="113" w:line="270" w:lineRule="atLeast"/>
              <w:ind w:left="113"/>
              <w:rPr>
                <w:szCs w:val="21"/>
                <w:lang w:val="fr-CH"/>
              </w:rPr>
            </w:pPr>
            <w:r w:rsidRPr="0038608D">
              <w:rPr>
                <w:szCs w:val="21"/>
                <w:lang w:val="fr-CH"/>
              </w:rPr>
              <w:t>Supérieur/supérieure</w:t>
            </w:r>
          </w:p>
          <w:p w:rsidR="00A9237D" w:rsidRPr="004565CB" w:rsidRDefault="00AD527B" w:rsidP="00A11709">
            <w:pPr>
              <w:pStyle w:val="FormularEingabetext"/>
              <w:spacing w:before="113" w:after="113" w:line="270" w:lineRule="atLeast"/>
              <w:ind w:left="113"/>
              <w:contextualSpacing/>
              <w:rPr>
                <w:lang w:val="fr-CH"/>
              </w:rPr>
            </w:pPr>
            <w:sdt>
              <w:sdtPr>
                <w:rPr>
                  <w:szCs w:val="21"/>
                  <w:lang w:val="fr-CH"/>
                </w:rPr>
                <w:id w:val="1879591779"/>
                <w:placeholder>
                  <w:docPart w:val="45AEE0F85B924B36985B764D938195E3"/>
                </w:placeholder>
                <w:showingPlcHdr/>
              </w:sdtPr>
              <w:sdtEndPr/>
              <w:sdtContent>
                <w:r w:rsidR="00A11709">
                  <w:rPr>
                    <w:rStyle w:val="Platzhaltertext"/>
                    <w:color w:val="000000" w:themeColor="text1"/>
                    <w:szCs w:val="21"/>
                    <w:lang w:val="fr-CH"/>
                  </w:rPr>
                  <w:t>Saisir le texte</w:t>
                </w:r>
              </w:sdtContent>
            </w:sdt>
          </w:p>
        </w:tc>
      </w:tr>
    </w:tbl>
    <w:p w:rsidR="00545457" w:rsidRPr="004565CB" w:rsidRDefault="00545457" w:rsidP="00545457">
      <w:pPr>
        <w:rPr>
          <w:lang w:val="fr-CH"/>
        </w:rPr>
      </w:pPr>
    </w:p>
    <w:p w:rsidR="00545457" w:rsidRPr="004565CB" w:rsidRDefault="00545457" w:rsidP="00545457">
      <w:pPr>
        <w:spacing w:after="120"/>
        <w:rPr>
          <w:lang w:val="fr-CH"/>
        </w:rPr>
      </w:pPr>
      <w:r w:rsidRPr="004565CB">
        <w:rPr>
          <w:lang w:val="fr-CH"/>
        </w:rPr>
        <w:t>Feedback</w:t>
      </w:r>
      <w:r w:rsidR="00E04247" w:rsidRPr="00E04247">
        <w:rPr>
          <w:lang w:val="fr-CH"/>
        </w:rPr>
        <w:t xml:space="preserve"> au supérieur</w:t>
      </w:r>
      <w:r w:rsidR="00D10510">
        <w:rPr>
          <w:lang w:val="fr-CH"/>
        </w:rPr>
        <w:t xml:space="preserve"> </w:t>
      </w:r>
      <w:r w:rsidR="00E04247" w:rsidRPr="00E04247">
        <w:rPr>
          <w:lang w:val="fr-CH"/>
        </w:rPr>
        <w:t>/</w:t>
      </w:r>
      <w:r w:rsidR="00D10510">
        <w:rPr>
          <w:lang w:val="fr-CH"/>
        </w:rPr>
        <w:t xml:space="preserve"> </w:t>
      </w:r>
      <w:r w:rsidR="00E04247" w:rsidRPr="00E04247">
        <w:rPr>
          <w:lang w:val="fr-CH"/>
        </w:rPr>
        <w:t>à la supérieure au sujet de la collaboration</w:t>
      </w:r>
      <w:r w:rsidRPr="004565CB">
        <w:rPr>
          <w:lang w:val="fr-CH"/>
        </w:rPr>
        <w:t>:</w:t>
      </w:r>
    </w:p>
    <w:tbl>
      <w:tblPr>
        <w:tblStyle w:val="BEFormular-Tabelle"/>
        <w:tblW w:w="5000" w:type="pct"/>
        <w:tblLook w:val="04A0" w:firstRow="1" w:lastRow="0" w:firstColumn="1" w:lastColumn="0" w:noHBand="0" w:noVBand="1"/>
      </w:tblPr>
      <w:tblGrid>
        <w:gridCol w:w="9978"/>
      </w:tblGrid>
      <w:tr w:rsidR="00545457" w:rsidRPr="004565CB" w:rsidTr="000A1068">
        <w:trPr>
          <w:trHeight w:val="964"/>
        </w:trPr>
        <w:tc>
          <w:tcPr>
            <w:tcW w:w="5000" w:type="pct"/>
            <w:tcBorders>
              <w:bottom w:val="single" w:sz="4" w:space="0" w:color="FFFFFF" w:themeColor="background1"/>
            </w:tcBorders>
            <w:shd w:val="clear" w:color="auto" w:fill="C0E6F6" w:themeFill="accent2" w:themeFillTint="99"/>
            <w:vAlign w:val="top"/>
          </w:tcPr>
          <w:p w:rsidR="00545457" w:rsidRPr="004565CB" w:rsidRDefault="00AD527B" w:rsidP="00A11709">
            <w:pPr>
              <w:pStyle w:val="FormularEingabetext"/>
              <w:spacing w:before="113" w:after="113" w:line="270" w:lineRule="atLeast"/>
              <w:ind w:left="113"/>
              <w:contextualSpacing/>
              <w:rPr>
                <w:lang w:val="fr-CH"/>
              </w:rPr>
            </w:pPr>
            <w:sdt>
              <w:sdtPr>
                <w:rPr>
                  <w:szCs w:val="21"/>
                  <w:lang w:val="fr-CH"/>
                </w:rPr>
                <w:id w:val="2054425378"/>
                <w:placeholder>
                  <w:docPart w:val="010AEECF5E9F46ED91000754D3D1E69A"/>
                </w:placeholder>
                <w:showingPlcHdr/>
              </w:sdtPr>
              <w:sdtEndPr/>
              <w:sdtContent>
                <w:r w:rsidR="00A11709">
                  <w:rPr>
                    <w:rStyle w:val="Platzhaltertext"/>
                    <w:color w:val="000000" w:themeColor="text1"/>
                    <w:szCs w:val="21"/>
                    <w:lang w:val="fr-CH"/>
                  </w:rPr>
                  <w:t>Saisir le texte</w:t>
                </w:r>
              </w:sdtContent>
            </w:sdt>
          </w:p>
        </w:tc>
      </w:tr>
    </w:tbl>
    <w:p w:rsidR="00545457" w:rsidRPr="004565CB" w:rsidRDefault="00545457" w:rsidP="00545457">
      <w:pPr>
        <w:rPr>
          <w:lang w:val="fr-CH"/>
        </w:rPr>
      </w:pPr>
    </w:p>
    <w:p w:rsidR="00545457" w:rsidRPr="004565CB" w:rsidRDefault="00E04247" w:rsidP="00545457">
      <w:pPr>
        <w:spacing w:after="120"/>
        <w:rPr>
          <w:lang w:val="fr-CH"/>
        </w:rPr>
      </w:pPr>
      <w:r w:rsidRPr="00E04247">
        <w:rPr>
          <w:lang w:val="fr-CH"/>
        </w:rPr>
        <w:t>Nous attestons que l’évaluation EEP a eu lieu:</w:t>
      </w:r>
    </w:p>
    <w:tbl>
      <w:tblPr>
        <w:tblStyle w:val="BEFormular-Tabelle"/>
        <w:tblW w:w="5000" w:type="pct"/>
        <w:shd w:val="clear" w:color="auto" w:fill="E8F7FC"/>
        <w:tblLayout w:type="fixed"/>
        <w:tblLook w:val="04A0" w:firstRow="1" w:lastRow="0" w:firstColumn="1" w:lastColumn="0" w:noHBand="0" w:noVBand="1"/>
      </w:tblPr>
      <w:tblGrid>
        <w:gridCol w:w="2343"/>
        <w:gridCol w:w="3816"/>
        <w:gridCol w:w="3814"/>
      </w:tblGrid>
      <w:tr w:rsidR="00901A6E" w:rsidRPr="004565CB" w:rsidTr="000A1068">
        <w:trPr>
          <w:trHeight w:val="964"/>
        </w:trPr>
        <w:tc>
          <w:tcPr>
            <w:tcW w:w="1175" w:type="pct"/>
            <w:tcBorders>
              <w:bottom w:val="single" w:sz="4" w:space="0" w:color="FFFFFF" w:themeColor="background1"/>
              <w:right w:val="single" w:sz="4" w:space="0" w:color="FFFFFF" w:themeColor="background1"/>
            </w:tcBorders>
            <w:shd w:val="clear" w:color="auto" w:fill="C0E6F6" w:themeFill="accent2" w:themeFillTint="99"/>
            <w:vAlign w:val="top"/>
            <w:hideMark/>
          </w:tcPr>
          <w:p w:rsidR="00545457" w:rsidRPr="004565CB" w:rsidRDefault="00E04247" w:rsidP="00741B89">
            <w:pPr>
              <w:pStyle w:val="FormularEingabetext"/>
              <w:spacing w:before="113" w:line="270" w:lineRule="atLeast"/>
              <w:ind w:left="113"/>
              <w:rPr>
                <w:szCs w:val="21"/>
                <w:lang w:val="fr-CH"/>
              </w:rPr>
            </w:pPr>
            <w:r>
              <w:rPr>
                <w:szCs w:val="21"/>
                <w:lang w:val="fr-CH"/>
              </w:rPr>
              <w:t>Date</w:t>
            </w:r>
          </w:p>
          <w:sdt>
            <w:sdtPr>
              <w:rPr>
                <w:lang w:val="fr-CH"/>
              </w:rPr>
              <w:id w:val="-1225139432"/>
              <w:placeholder>
                <w:docPart w:val="B00137525DA64CC6A8761C03D4C236E6"/>
              </w:placeholder>
              <w:showingPlcHdr/>
              <w:date>
                <w:dateFormat w:val="dd.MM.yyyy"/>
                <w:lid w:val="de-CH"/>
                <w:storeMappedDataAs w:val="dateTime"/>
                <w:calendar w:val="gregorian"/>
              </w:date>
            </w:sdtPr>
            <w:sdtEndPr/>
            <w:sdtContent>
              <w:p w:rsidR="00A9237D" w:rsidRPr="004565CB" w:rsidRDefault="00D21544" w:rsidP="00D21544">
                <w:pPr>
                  <w:pStyle w:val="FormularEingabetext"/>
                  <w:spacing w:before="113" w:line="270" w:lineRule="atLeast"/>
                  <w:ind w:left="113"/>
                  <w:rPr>
                    <w:rFonts w:cs="System"/>
                    <w:bCs/>
                    <w:lang w:val="fr-CH"/>
                  </w:rPr>
                </w:pPr>
                <w:r>
                  <w:rPr>
                    <w:rStyle w:val="Platzhaltertext"/>
                    <w:color w:val="000000" w:themeColor="text1"/>
                    <w:szCs w:val="21"/>
                    <w:lang w:val="fr-CH"/>
                  </w:rPr>
                  <w:t>Saisir la date</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C0E6F6" w:themeFill="accent2" w:themeFillTint="99"/>
            <w:vAlign w:val="top"/>
            <w:hideMark/>
          </w:tcPr>
          <w:p w:rsidR="00545457" w:rsidRPr="004565CB" w:rsidRDefault="00E04247" w:rsidP="00E04247">
            <w:pPr>
              <w:pStyle w:val="FormularEingabetext"/>
              <w:spacing w:before="113" w:line="270" w:lineRule="atLeast"/>
              <w:ind w:left="113"/>
              <w:rPr>
                <w:lang w:val="fr-CH"/>
              </w:rPr>
            </w:pPr>
            <w:r w:rsidRPr="00E04247">
              <w:rPr>
                <w:szCs w:val="21"/>
                <w:lang w:val="fr-CH"/>
              </w:rPr>
              <w:t>Agent/agente</w:t>
            </w:r>
          </w:p>
        </w:tc>
        <w:tc>
          <w:tcPr>
            <w:tcW w:w="1913" w:type="pct"/>
            <w:tcBorders>
              <w:bottom w:val="single" w:sz="4" w:space="0" w:color="FFFFFF" w:themeColor="background1"/>
              <w:right w:val="single" w:sz="4" w:space="0" w:color="FFFFFF" w:themeColor="background1"/>
            </w:tcBorders>
            <w:shd w:val="clear" w:color="auto" w:fill="C0E6F6" w:themeFill="accent2" w:themeFillTint="99"/>
            <w:vAlign w:val="top"/>
          </w:tcPr>
          <w:p w:rsidR="00545457" w:rsidRPr="004565CB" w:rsidRDefault="00E04247" w:rsidP="00E04247">
            <w:pPr>
              <w:pStyle w:val="FormularEingabetext"/>
              <w:spacing w:before="113" w:line="270" w:lineRule="atLeast"/>
              <w:ind w:left="113"/>
              <w:rPr>
                <w:lang w:val="fr-CH"/>
              </w:rPr>
            </w:pPr>
            <w:r w:rsidRPr="00E04247">
              <w:rPr>
                <w:szCs w:val="21"/>
                <w:lang w:val="fr-CH"/>
              </w:rPr>
              <w:t>Supérieur/supérieure</w:t>
            </w:r>
          </w:p>
        </w:tc>
      </w:tr>
    </w:tbl>
    <w:p w:rsidR="00AB3734" w:rsidRPr="004565CB" w:rsidRDefault="00AB3734" w:rsidP="00CD2F36">
      <w:pPr>
        <w:pStyle w:val="Text85pt"/>
        <w:suppressAutoHyphens/>
        <w:rPr>
          <w:b/>
          <w:lang w:val="fr-CH"/>
        </w:rPr>
      </w:pPr>
    </w:p>
    <w:p w:rsidR="00545457" w:rsidRPr="004565CB" w:rsidRDefault="00AB3734" w:rsidP="00AB3734">
      <w:pPr>
        <w:pStyle w:val="Text85pt"/>
        <w:suppressAutoHyphens/>
        <w:rPr>
          <w:lang w:val="fr-CH"/>
        </w:rPr>
      </w:pPr>
      <w:r w:rsidRPr="004565CB">
        <w:rPr>
          <w:noProof/>
          <w:lang w:eastAsia="de-CH"/>
        </w:rPr>
        <mc:AlternateContent>
          <mc:Choice Requires="wps">
            <w:drawing>
              <wp:inline distT="0" distB="0" distL="0" distR="0" wp14:anchorId="757A7080" wp14:editId="3F433BC0">
                <wp:extent cx="6336030" cy="704215"/>
                <wp:effectExtent l="0" t="0" r="7620" b="635"/>
                <wp:docPr id="24" name="Textfeld 24"/>
                <wp:cNvGraphicFramePr/>
                <a:graphic xmlns:a="http://schemas.openxmlformats.org/drawingml/2006/main">
                  <a:graphicData uri="http://schemas.microsoft.com/office/word/2010/wordprocessingShape">
                    <wps:wsp>
                      <wps:cNvSpPr txBox="1"/>
                      <wps:spPr>
                        <a:xfrm>
                          <a:off x="0" y="0"/>
                          <a:ext cx="6336030" cy="70421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734" w:rsidRPr="00E04247" w:rsidRDefault="00E04247" w:rsidP="00AB3734">
                            <w:pPr>
                              <w:pStyle w:val="Text85pt"/>
                              <w:suppressAutoHyphens/>
                              <w:rPr>
                                <w:lang w:val="fr-CH"/>
                              </w:rPr>
                            </w:pPr>
                            <w:r w:rsidRPr="00E04247">
                              <w:rPr>
                                <w:b/>
                                <w:lang w:val="fr-CH"/>
                              </w:rPr>
                              <w:t>Distribution</w:t>
                            </w:r>
                            <w:r w:rsidRPr="00E04247">
                              <w:rPr>
                                <w:lang w:val="fr-CH"/>
                              </w:rPr>
                              <w:t xml:space="preserve"> de toutes les pages du formulaire EEP après l’évaluation EEP: dès que les signatures nécessaires sont apposées au chapitre II, le supérieur/la supérieure fait une </w:t>
                            </w:r>
                            <w:r w:rsidRPr="00E04247">
                              <w:rPr>
                                <w:b/>
                                <w:lang w:val="fr-CH"/>
                              </w:rPr>
                              <w:t>copie du formulaire EEP</w:t>
                            </w:r>
                            <w:r w:rsidRPr="00E04247">
                              <w:rPr>
                                <w:lang w:val="fr-CH"/>
                              </w:rPr>
                              <w:t xml:space="preserve"> pour l’agent/l’agente. </w:t>
                            </w:r>
                            <w:r w:rsidRPr="00E04247">
                              <w:rPr>
                                <w:b/>
                                <w:lang w:val="fr-CH"/>
                              </w:rPr>
                              <w:t>L’original</w:t>
                            </w:r>
                            <w:r w:rsidRPr="00E04247">
                              <w:rPr>
                                <w:lang w:val="fr-CH"/>
                              </w:rPr>
                              <w:t xml:space="preserve"> est classé au dossier personnel par le service du personnel compétent.</w:t>
                            </w:r>
                          </w:p>
                          <w:p w:rsidR="00AB3734" w:rsidRPr="00E04247" w:rsidRDefault="00AB3734" w:rsidP="00AB3734">
                            <w:pPr>
                              <w:pStyle w:val="Text85pt"/>
                              <w:suppressAutoHyphens/>
                              <w:rPr>
                                <w:lang w:val="fr-CH"/>
                              </w:rPr>
                            </w:pPr>
                          </w:p>
                          <w:p w:rsidR="00AB3734" w:rsidRPr="00E04247" w:rsidRDefault="00E04247" w:rsidP="00AB3734">
                            <w:pPr>
                              <w:pStyle w:val="Text85pt"/>
                              <w:suppressAutoHyphens/>
                              <w:rPr>
                                <w:lang w:val="fr-CH"/>
                              </w:rPr>
                            </w:pPr>
                            <w:r w:rsidRPr="00E04247">
                              <w:rPr>
                                <w:b/>
                                <w:lang w:val="fr-CH"/>
                              </w:rPr>
                              <w:t>Procédure en cas de désaccord:</w:t>
                            </w:r>
                            <w:r w:rsidRPr="00E04247">
                              <w:rPr>
                                <w:lang w:val="fr-CH"/>
                              </w:rPr>
                              <w:t xml:space="preserve"> si vous n’êtes pas d’accord avec l’appréciation de vos performances et de votre comportement, vous pouvez vous adresser à la personne qui dans la hiérarchie est placée au-dessus de votre supérieur ou supérieure directe, et ce dans un délai de dix jours suivant la réception des résultats. Pour plus de détails, voir l’article 165 de l’ordonnance sur le personnel (OPers).</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757A7080" id="Textfeld 24" o:spid="_x0000_s1028" type="#_x0000_t202" style="width:498.9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" fillcolor="#dfe3e5 [671]" stroked="f" strokeweight=".5pt">
                <v:textbox style="mso-fit-shape-to-text:t" inset="4mm,4mm,4mm,4mm">
                  <w:txbxContent>
                    <w:p w:rsidR="00AB3734" w:rsidRPr="00E04247" w:rsidRDefault="00E04247" w:rsidP="00AB3734">
                      <w:pPr>
                        <w:pStyle w:val="Text85pt"/>
                        <w:suppressAutoHyphens/>
                        <w:rPr>
                          <w:lang w:val="fr-CH"/>
                        </w:rPr>
                      </w:pPr>
                      <w:r w:rsidRPr="00E04247">
                        <w:rPr>
                          <w:b/>
                          <w:lang w:val="fr-CH"/>
                        </w:rPr>
                        <w:t>Distribution</w:t>
                      </w:r>
                      <w:r w:rsidRPr="00E04247">
                        <w:rPr>
                          <w:lang w:val="fr-CH"/>
                        </w:rPr>
                        <w:t xml:space="preserve"> de toutes les pages du formulaire EEP après l’évaluation EEP: dès que les signatures nécessaires sont apposées au chapitre II, le supérieur/la supérieure fait une </w:t>
                      </w:r>
                      <w:r w:rsidRPr="00E04247">
                        <w:rPr>
                          <w:b/>
                          <w:lang w:val="fr-CH"/>
                        </w:rPr>
                        <w:t>copie du formulaire EEP</w:t>
                      </w:r>
                      <w:r w:rsidRPr="00E04247">
                        <w:rPr>
                          <w:lang w:val="fr-CH"/>
                        </w:rPr>
                        <w:t xml:space="preserve"> pour l’agent/l’agente. </w:t>
                      </w:r>
                      <w:r w:rsidRPr="00E04247">
                        <w:rPr>
                          <w:b/>
                          <w:lang w:val="fr-CH"/>
                        </w:rPr>
                        <w:t>L’original</w:t>
                      </w:r>
                      <w:r w:rsidRPr="00E04247">
                        <w:rPr>
                          <w:lang w:val="fr-CH"/>
                        </w:rPr>
                        <w:t xml:space="preserve"> est classé au dossier personnel par le service du personnel compétent.</w:t>
                      </w:r>
                    </w:p>
                    <w:p w:rsidR="00AB3734" w:rsidRPr="00E04247" w:rsidRDefault="00AB3734" w:rsidP="00AB3734">
                      <w:pPr>
                        <w:pStyle w:val="Text85pt"/>
                        <w:suppressAutoHyphens/>
                        <w:rPr>
                          <w:lang w:val="fr-CH"/>
                        </w:rPr>
                      </w:pPr>
                    </w:p>
                    <w:p w:rsidR="00AB3734" w:rsidRPr="00E04247" w:rsidRDefault="00E04247" w:rsidP="00AB3734">
                      <w:pPr>
                        <w:pStyle w:val="Text85pt"/>
                        <w:suppressAutoHyphens/>
                        <w:rPr>
                          <w:lang w:val="fr-CH"/>
                        </w:rPr>
                      </w:pPr>
                      <w:r w:rsidRPr="00E04247">
                        <w:rPr>
                          <w:b/>
                          <w:lang w:val="fr-CH"/>
                        </w:rPr>
                        <w:t>Procédure en cas de désaccord:</w:t>
                      </w:r>
                      <w:r w:rsidRPr="00E04247">
                        <w:rPr>
                          <w:lang w:val="fr-CH"/>
                        </w:rPr>
                        <w:t xml:space="preserve"> si vous n’êtes pas d’accord avec l’appréciation de vos performances et de votre comportement, vous pouvez vous adresser à la personne qui dans la hiérarchie est placée au-dessus de votre supérieur ou supérieure directe, et ce dans un délai de dix jours suivant la réception des résultats. Pour plus de détails, voir l’article 165 de l’ordonnance sur le personnel (OPers).</w:t>
                      </w:r>
                    </w:p>
                  </w:txbxContent>
                </v:textbox>
                <w10:anchorlock/>
              </v:shape>
            </w:pict>
          </mc:Fallback>
        </mc:AlternateContent>
      </w:r>
    </w:p>
    <w:sectPr w:rsidR="00545457" w:rsidRPr="004565CB" w:rsidSect="007254A0">
      <w:headerReference w:type="default" r:id="rId16"/>
      <w:footerReference w:type="default" r:id="rId17"/>
      <w:headerReference w:type="first" r:id="rId18"/>
      <w:pgSz w:w="11906" w:h="16838"/>
      <w:pgMar w:top="1705"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B0A" w:rsidRDefault="000B4B0A" w:rsidP="00F91D37">
      <w:pPr>
        <w:spacing w:line="240" w:lineRule="auto"/>
      </w:pPr>
      <w:r>
        <w:separator/>
      </w:r>
    </w:p>
  </w:endnote>
  <w:endnote w:type="continuationSeparator" w:id="0">
    <w:p w:rsidR="000B4B0A" w:rsidRDefault="000B4B0A"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DE" w:rsidRPr="00BD4A9C" w:rsidRDefault="00797FDE" w:rsidP="00632704">
    <w:pPr>
      <w:pStyle w:val="Fuzeile"/>
    </w:pPr>
    <w:r>
      <w:rPr>
        <w:noProof/>
        <w:lang w:eastAsia="de-CH"/>
      </w:rPr>
      <mc:AlternateContent>
        <mc:Choice Requires="wps">
          <w:drawing>
            <wp:anchor distT="0" distB="0" distL="114300" distR="114300" simplePos="0" relativeHeight="251677695" behindDoc="0" locked="1" layoutInCell="1" allowOverlap="1" wp14:anchorId="6F848786" wp14:editId="4A501218">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AD527B" w:rsidRPr="00AD527B">
                            <w:rPr>
                              <w:noProof/>
                              <w:lang w:val="de-DE"/>
                            </w:rPr>
                            <w:t>6</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AD527B">
                            <w:rPr>
                              <w:noProof/>
                            </w:rPr>
                            <w:t>6</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48786" id="_x0000_t202" coordsize="21600,21600" o:spt="202" path="m,l,21600r21600,l21600,xe">
              <v:stroke joinstyle="miter"/>
              <v:path gradientshapeok="t" o:connecttype="rect"/>
            </v:shapetype>
            <v:shape id="Textfeld 15" o:spid="_x0000_s1029" type="#_x0000_t202" style="position:absolute;margin-left:-1.6pt;margin-top:0;width:49.6pt;height:44.8pt;z-index:251677695;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" filled="f" stroked="f" strokeweight=".5pt">
              <v:textbox inset="0,0,0,8mm">
                <w:txbxContent>
                  <w:p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AD527B" w:rsidRPr="00AD527B">
                      <w:rPr>
                        <w:noProof/>
                        <w:lang w:val="de-DE"/>
                      </w:rPr>
                      <w:t>6</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AD527B">
                      <w:rPr>
                        <w:noProof/>
                      </w:rPr>
                      <w:t>6</w:t>
                    </w:r>
                    <w:r>
                      <w:rPr>
                        <w:noProof/>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B0A" w:rsidRDefault="000B4B0A" w:rsidP="00F91D37">
      <w:pPr>
        <w:spacing w:line="240" w:lineRule="auto"/>
      </w:pPr>
    </w:p>
    <w:p w:rsidR="000B4B0A" w:rsidRDefault="000B4B0A" w:rsidP="00F91D37">
      <w:pPr>
        <w:spacing w:line="240" w:lineRule="auto"/>
      </w:pPr>
    </w:p>
  </w:footnote>
  <w:footnote w:type="continuationSeparator" w:id="0">
    <w:p w:rsidR="000B4B0A" w:rsidRDefault="000B4B0A"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ohneRahmen"/>
      <w:tblW w:w="0" w:type="auto"/>
      <w:tblLook w:val="04A0" w:firstRow="1" w:lastRow="0" w:firstColumn="1" w:lastColumn="0" w:noHBand="0" w:noVBand="1"/>
    </w:tblPr>
    <w:tblGrid>
      <w:gridCol w:w="5100"/>
      <w:gridCol w:w="4878"/>
    </w:tblGrid>
    <w:tr w:rsidR="00FD161A" w:rsidTr="00840B34">
      <w:tc>
        <w:tcPr>
          <w:tcW w:w="5100" w:type="dxa"/>
        </w:tcPr>
        <w:p w:rsidR="00FD161A" w:rsidRDefault="00FD490D" w:rsidP="00840B34">
          <w:pPr>
            <w:pStyle w:val="Kopfzeile"/>
          </w:pPr>
          <w:fldSimple w:instr=" STYLEREF  Titel/Titre  \* MERGEFORMAT ">
            <w:r w:rsidR="00AD527B">
              <w:t>Formulaire EEP</w:t>
            </w:r>
          </w:fldSimple>
        </w:p>
        <w:p w:rsidR="00FD161A" w:rsidRDefault="00FD161A" w:rsidP="00840B34">
          <w:pPr>
            <w:pStyle w:val="Kopfzeile"/>
          </w:pPr>
          <w:r w:rsidRPr="00657051">
            <w:rPr>
              <w:color w:val="B1B9BD" w:themeColor="background2"/>
            </w:rPr>
            <w:fldChar w:fldCharType="begin"/>
          </w:r>
          <w:r w:rsidRPr="00657051">
            <w:rPr>
              <w:color w:val="B1B9BD" w:themeColor="background2"/>
            </w:rPr>
            <w:instrText xml:space="preserve"> STYLEREF  Untertitel</w:instrText>
          </w:r>
          <w:r>
            <w:rPr>
              <w:color w:val="B1B9BD" w:themeColor="background2"/>
            </w:rPr>
            <w:instrText>/Sous-titre</w:instrText>
          </w:r>
          <w:r w:rsidRPr="00657051">
            <w:rPr>
              <w:color w:val="B1B9BD" w:themeColor="background2"/>
            </w:rPr>
            <w:instrText xml:space="preserve">  \* MERGEFORMAT </w:instrText>
          </w:r>
          <w:r w:rsidRPr="00657051">
            <w:rPr>
              <w:color w:val="B1B9BD" w:themeColor="background2"/>
            </w:rPr>
            <w:fldChar w:fldCharType="separate"/>
          </w:r>
          <w:r w:rsidR="00AD527B" w:rsidRPr="00AD527B">
            <w:rPr>
              <w:b/>
              <w:bCs w:val="0"/>
              <w:color w:val="B1B9BD" w:themeColor="background2"/>
              <w:lang w:val="de-DE"/>
            </w:rPr>
            <w:t>Nom de l’agent/agente</w:t>
          </w:r>
          <w:r w:rsidRPr="00657051">
            <w:rPr>
              <w:color w:val="B1B9BD" w:themeColor="background2"/>
            </w:rPr>
            <w:fldChar w:fldCharType="end"/>
          </w:r>
        </w:p>
      </w:tc>
      <w:tc>
        <w:tcPr>
          <w:tcW w:w="4878" w:type="dxa"/>
        </w:tcPr>
        <w:p w:rsidR="00FD161A" w:rsidRDefault="00FD161A" w:rsidP="00840B34">
          <w:pPr>
            <w:pStyle w:val="Kopfzeile"/>
          </w:pPr>
        </w:p>
      </w:tc>
    </w:tr>
  </w:tbl>
  <w:p w:rsidR="00797FDE" w:rsidRPr="0039616D" w:rsidRDefault="00797FDE" w:rsidP="00776F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DE" w:rsidRDefault="00797FDE" w:rsidP="000822A6">
    <w:pPr>
      <w:pStyle w:val="Kopfzeile"/>
      <w:jc w:val="right"/>
    </w:pPr>
    <w:r>
      <w:drawing>
        <wp:anchor distT="0" distB="0" distL="114300" distR="114300" simplePos="0" relativeHeight="251669503" behindDoc="0" locked="1" layoutInCell="1" allowOverlap="1" wp14:anchorId="7CD30AA4" wp14:editId="474C334F">
          <wp:simplePos x="0" y="0"/>
          <wp:positionH relativeFrom="page">
            <wp:posOffset>313055</wp:posOffset>
          </wp:positionH>
          <wp:positionV relativeFrom="page">
            <wp:posOffset>183515</wp:posOffset>
          </wp:positionV>
          <wp:extent cx="1483200" cy="6948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4754FD0"/>
    <w:multiLevelType w:val="hybridMultilevel"/>
    <w:tmpl w:val="5FB05674"/>
    <w:lvl w:ilvl="0" w:tplc="0CCEB77A">
      <w:start w:val="1"/>
      <w:numFmt w:val="upp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B8E2FD1"/>
    <w:multiLevelType w:val="hybridMultilevel"/>
    <w:tmpl w:val="5D5ACBF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365D40C6"/>
    <w:multiLevelType w:val="hybridMultilevel"/>
    <w:tmpl w:val="432C5FE4"/>
    <w:lvl w:ilvl="0" w:tplc="08070013">
      <w:start w:val="1"/>
      <w:numFmt w:val="upp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C0D46FD"/>
    <w:multiLevelType w:val="multilevel"/>
    <w:tmpl w:val="A48407AA"/>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upperRoman"/>
      <w:lvlText w:val="%7."/>
      <w:lvlJc w:val="righ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6"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9"/>
  </w:num>
  <w:num w:numId="13">
    <w:abstractNumId w:val="16"/>
  </w:num>
  <w:num w:numId="14">
    <w:abstractNumId w:val="26"/>
  </w:num>
  <w:num w:numId="15">
    <w:abstractNumId w:val="25"/>
  </w:num>
  <w:num w:numId="16">
    <w:abstractNumId w:val="10"/>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5"/>
  </w:num>
  <w:num w:numId="21">
    <w:abstractNumId w:val="21"/>
  </w:num>
  <w:num w:numId="22">
    <w:abstractNumId w:val="20"/>
  </w:num>
  <w:num w:numId="23">
    <w:abstractNumId w:val="12"/>
  </w:num>
  <w:num w:numId="24">
    <w:abstractNumId w:val="18"/>
  </w:num>
  <w:num w:numId="25">
    <w:abstractNumId w:val="2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1"/>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ctiveWritingStyle w:appName="MSWord" w:lang="fr-CH" w:vendorID="64" w:dllVersion="131078" w:nlCheck="1" w:checkStyle="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enforcement="0"/>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etaTool_TypeDefinition" w:val="Dokument"/>
  </w:docVars>
  <w:rsids>
    <w:rsidRoot w:val="000B4B0A"/>
    <w:rsid w:val="00002978"/>
    <w:rsid w:val="0001010F"/>
    <w:rsid w:val="000116E1"/>
    <w:rsid w:val="000118C1"/>
    <w:rsid w:val="00015D48"/>
    <w:rsid w:val="0002147A"/>
    <w:rsid w:val="00022547"/>
    <w:rsid w:val="000258FF"/>
    <w:rsid w:val="000266B7"/>
    <w:rsid w:val="0002739A"/>
    <w:rsid w:val="00032B92"/>
    <w:rsid w:val="000409C8"/>
    <w:rsid w:val="00041700"/>
    <w:rsid w:val="0004410F"/>
    <w:rsid w:val="00045DA0"/>
    <w:rsid w:val="0004775B"/>
    <w:rsid w:val="00054BDC"/>
    <w:rsid w:val="000610F6"/>
    <w:rsid w:val="00061F5D"/>
    <w:rsid w:val="00063BC2"/>
    <w:rsid w:val="000701F1"/>
    <w:rsid w:val="0007095A"/>
    <w:rsid w:val="00071780"/>
    <w:rsid w:val="000822A6"/>
    <w:rsid w:val="000823C7"/>
    <w:rsid w:val="00084759"/>
    <w:rsid w:val="00095CB1"/>
    <w:rsid w:val="0009664E"/>
    <w:rsid w:val="00096E8E"/>
    <w:rsid w:val="00097476"/>
    <w:rsid w:val="000A1068"/>
    <w:rsid w:val="000A1884"/>
    <w:rsid w:val="000A18A0"/>
    <w:rsid w:val="000A1A32"/>
    <w:rsid w:val="000A42E5"/>
    <w:rsid w:val="000A6BDA"/>
    <w:rsid w:val="000B0159"/>
    <w:rsid w:val="000B4B0A"/>
    <w:rsid w:val="000B595D"/>
    <w:rsid w:val="000B64EC"/>
    <w:rsid w:val="000C49C1"/>
    <w:rsid w:val="000C5AA0"/>
    <w:rsid w:val="000D06EA"/>
    <w:rsid w:val="000D1743"/>
    <w:rsid w:val="000D7F08"/>
    <w:rsid w:val="000E0CEF"/>
    <w:rsid w:val="000E174A"/>
    <w:rsid w:val="000E330A"/>
    <w:rsid w:val="000E756F"/>
    <w:rsid w:val="000E794C"/>
    <w:rsid w:val="000F037E"/>
    <w:rsid w:val="000F576F"/>
    <w:rsid w:val="000F78CE"/>
    <w:rsid w:val="0010021F"/>
    <w:rsid w:val="00102345"/>
    <w:rsid w:val="00106688"/>
    <w:rsid w:val="001069C5"/>
    <w:rsid w:val="00106DB8"/>
    <w:rsid w:val="00107F09"/>
    <w:rsid w:val="00112766"/>
    <w:rsid w:val="001134C7"/>
    <w:rsid w:val="00113CB8"/>
    <w:rsid w:val="0011601D"/>
    <w:rsid w:val="0012151C"/>
    <w:rsid w:val="0012168B"/>
    <w:rsid w:val="0012383B"/>
    <w:rsid w:val="00124B68"/>
    <w:rsid w:val="00124F23"/>
    <w:rsid w:val="001273A1"/>
    <w:rsid w:val="00127A77"/>
    <w:rsid w:val="00130438"/>
    <w:rsid w:val="00130557"/>
    <w:rsid w:val="001307C8"/>
    <w:rsid w:val="00134353"/>
    <w:rsid w:val="001375AB"/>
    <w:rsid w:val="00140075"/>
    <w:rsid w:val="00140272"/>
    <w:rsid w:val="001407C6"/>
    <w:rsid w:val="00141A39"/>
    <w:rsid w:val="00141BF5"/>
    <w:rsid w:val="0014401F"/>
    <w:rsid w:val="00144122"/>
    <w:rsid w:val="001471AF"/>
    <w:rsid w:val="00147A09"/>
    <w:rsid w:val="00154074"/>
    <w:rsid w:val="00154677"/>
    <w:rsid w:val="0016119E"/>
    <w:rsid w:val="001617BB"/>
    <w:rsid w:val="00166023"/>
    <w:rsid w:val="00167916"/>
    <w:rsid w:val="001736FE"/>
    <w:rsid w:val="0017672D"/>
    <w:rsid w:val="00177DB6"/>
    <w:rsid w:val="00190A82"/>
    <w:rsid w:val="00196ABC"/>
    <w:rsid w:val="00196B03"/>
    <w:rsid w:val="00196C0B"/>
    <w:rsid w:val="001A0029"/>
    <w:rsid w:val="001A666F"/>
    <w:rsid w:val="001B166D"/>
    <w:rsid w:val="001B1F85"/>
    <w:rsid w:val="001B4DBF"/>
    <w:rsid w:val="001B5E85"/>
    <w:rsid w:val="001C4D4E"/>
    <w:rsid w:val="001E2720"/>
    <w:rsid w:val="001E3FF4"/>
    <w:rsid w:val="001F2AA2"/>
    <w:rsid w:val="001F4671"/>
    <w:rsid w:val="001F4A7E"/>
    <w:rsid w:val="001F4B8C"/>
    <w:rsid w:val="001F5DB0"/>
    <w:rsid w:val="002008D7"/>
    <w:rsid w:val="00203AF7"/>
    <w:rsid w:val="002141FD"/>
    <w:rsid w:val="002214E4"/>
    <w:rsid w:val="00224C53"/>
    <w:rsid w:val="00224C9B"/>
    <w:rsid w:val="00225571"/>
    <w:rsid w:val="0022685B"/>
    <w:rsid w:val="0023205B"/>
    <w:rsid w:val="00236C8A"/>
    <w:rsid w:val="0024270E"/>
    <w:rsid w:val="00243EED"/>
    <w:rsid w:val="00244323"/>
    <w:rsid w:val="00246EC6"/>
    <w:rsid w:val="0025644A"/>
    <w:rsid w:val="00256F55"/>
    <w:rsid w:val="00264289"/>
    <w:rsid w:val="00266772"/>
    <w:rsid w:val="00267F71"/>
    <w:rsid w:val="002712AE"/>
    <w:rsid w:val="002770BA"/>
    <w:rsid w:val="00290E37"/>
    <w:rsid w:val="0029375B"/>
    <w:rsid w:val="002945F1"/>
    <w:rsid w:val="00295DEC"/>
    <w:rsid w:val="002A3098"/>
    <w:rsid w:val="002A3907"/>
    <w:rsid w:val="002C2DC3"/>
    <w:rsid w:val="002C4AA4"/>
    <w:rsid w:val="002C6EF1"/>
    <w:rsid w:val="002D25EA"/>
    <w:rsid w:val="002D272F"/>
    <w:rsid w:val="002D3461"/>
    <w:rsid w:val="002D3712"/>
    <w:rsid w:val="002D38AE"/>
    <w:rsid w:val="002D3CF3"/>
    <w:rsid w:val="002E3249"/>
    <w:rsid w:val="002E4096"/>
    <w:rsid w:val="002E541B"/>
    <w:rsid w:val="002E7CBA"/>
    <w:rsid w:val="002F06AA"/>
    <w:rsid w:val="002F534D"/>
    <w:rsid w:val="002F68A2"/>
    <w:rsid w:val="002F7482"/>
    <w:rsid w:val="0030245A"/>
    <w:rsid w:val="00305154"/>
    <w:rsid w:val="003062AD"/>
    <w:rsid w:val="0031139B"/>
    <w:rsid w:val="003127DA"/>
    <w:rsid w:val="00316B83"/>
    <w:rsid w:val="003203D1"/>
    <w:rsid w:val="003210FB"/>
    <w:rsid w:val="0032330D"/>
    <w:rsid w:val="00325AC5"/>
    <w:rsid w:val="00333A1B"/>
    <w:rsid w:val="00335339"/>
    <w:rsid w:val="00335941"/>
    <w:rsid w:val="003359D8"/>
    <w:rsid w:val="00336989"/>
    <w:rsid w:val="00336A76"/>
    <w:rsid w:val="00337BD2"/>
    <w:rsid w:val="003400DC"/>
    <w:rsid w:val="0034154C"/>
    <w:rsid w:val="00341DAF"/>
    <w:rsid w:val="003514EE"/>
    <w:rsid w:val="00351B75"/>
    <w:rsid w:val="00357876"/>
    <w:rsid w:val="00363671"/>
    <w:rsid w:val="00364EE3"/>
    <w:rsid w:val="00367A93"/>
    <w:rsid w:val="003722B9"/>
    <w:rsid w:val="00374BBB"/>
    <w:rsid w:val="003757E4"/>
    <w:rsid w:val="00375834"/>
    <w:rsid w:val="00375D0E"/>
    <w:rsid w:val="0037668D"/>
    <w:rsid w:val="003771E2"/>
    <w:rsid w:val="00380D67"/>
    <w:rsid w:val="0038491F"/>
    <w:rsid w:val="0038608D"/>
    <w:rsid w:val="0039090B"/>
    <w:rsid w:val="00396082"/>
    <w:rsid w:val="0039616D"/>
    <w:rsid w:val="00396A4E"/>
    <w:rsid w:val="003A396E"/>
    <w:rsid w:val="003B02F8"/>
    <w:rsid w:val="003B2CBD"/>
    <w:rsid w:val="003B4BF5"/>
    <w:rsid w:val="003C6F08"/>
    <w:rsid w:val="003D0FAA"/>
    <w:rsid w:val="003D1066"/>
    <w:rsid w:val="003D150C"/>
    <w:rsid w:val="003D4FCF"/>
    <w:rsid w:val="003D6B64"/>
    <w:rsid w:val="003E0D7F"/>
    <w:rsid w:val="003F1A56"/>
    <w:rsid w:val="003F6DA8"/>
    <w:rsid w:val="003F70F2"/>
    <w:rsid w:val="003F711B"/>
    <w:rsid w:val="004007B2"/>
    <w:rsid w:val="00401B18"/>
    <w:rsid w:val="0040593D"/>
    <w:rsid w:val="00410AF1"/>
    <w:rsid w:val="004165DE"/>
    <w:rsid w:val="004212A5"/>
    <w:rsid w:val="00421DB9"/>
    <w:rsid w:val="00427E73"/>
    <w:rsid w:val="00434F87"/>
    <w:rsid w:val="004378C7"/>
    <w:rsid w:val="0044096D"/>
    <w:rsid w:val="004519B6"/>
    <w:rsid w:val="00452D49"/>
    <w:rsid w:val="00452E96"/>
    <w:rsid w:val="004565CB"/>
    <w:rsid w:val="004607F4"/>
    <w:rsid w:val="00466CA6"/>
    <w:rsid w:val="00470BD2"/>
    <w:rsid w:val="004714DD"/>
    <w:rsid w:val="00481775"/>
    <w:rsid w:val="00482FCC"/>
    <w:rsid w:val="004838EB"/>
    <w:rsid w:val="00484FC6"/>
    <w:rsid w:val="00486DBB"/>
    <w:rsid w:val="00491992"/>
    <w:rsid w:val="0049364E"/>
    <w:rsid w:val="00494FD7"/>
    <w:rsid w:val="0049577D"/>
    <w:rsid w:val="004A039B"/>
    <w:rsid w:val="004A0479"/>
    <w:rsid w:val="004A41E9"/>
    <w:rsid w:val="004A60C5"/>
    <w:rsid w:val="004A6581"/>
    <w:rsid w:val="004B0FDB"/>
    <w:rsid w:val="004B5A6F"/>
    <w:rsid w:val="004B6A97"/>
    <w:rsid w:val="004C1329"/>
    <w:rsid w:val="004C3880"/>
    <w:rsid w:val="004C442B"/>
    <w:rsid w:val="004C575A"/>
    <w:rsid w:val="004D0F2F"/>
    <w:rsid w:val="004D179F"/>
    <w:rsid w:val="004D21CD"/>
    <w:rsid w:val="004D3693"/>
    <w:rsid w:val="004D5349"/>
    <w:rsid w:val="004D5B31"/>
    <w:rsid w:val="004D5F14"/>
    <w:rsid w:val="004D606F"/>
    <w:rsid w:val="004E222C"/>
    <w:rsid w:val="004E2BF5"/>
    <w:rsid w:val="004E5C94"/>
    <w:rsid w:val="004F1BCC"/>
    <w:rsid w:val="00500294"/>
    <w:rsid w:val="00501AEF"/>
    <w:rsid w:val="00503C04"/>
    <w:rsid w:val="00504471"/>
    <w:rsid w:val="00513F66"/>
    <w:rsid w:val="005161DB"/>
    <w:rsid w:val="0051679B"/>
    <w:rsid w:val="00516C61"/>
    <w:rsid w:val="00526C93"/>
    <w:rsid w:val="00530B4B"/>
    <w:rsid w:val="00532631"/>
    <w:rsid w:val="00535EA2"/>
    <w:rsid w:val="00536A91"/>
    <w:rsid w:val="00537410"/>
    <w:rsid w:val="00537C85"/>
    <w:rsid w:val="00540A95"/>
    <w:rsid w:val="00542DE9"/>
    <w:rsid w:val="00543724"/>
    <w:rsid w:val="00543872"/>
    <w:rsid w:val="00543CAB"/>
    <w:rsid w:val="00543F57"/>
    <w:rsid w:val="00545457"/>
    <w:rsid w:val="0054591C"/>
    <w:rsid w:val="00550787"/>
    <w:rsid w:val="00550ABF"/>
    <w:rsid w:val="00551F69"/>
    <w:rsid w:val="00554B1D"/>
    <w:rsid w:val="0055630A"/>
    <w:rsid w:val="0056080A"/>
    <w:rsid w:val="00562702"/>
    <w:rsid w:val="00562E7B"/>
    <w:rsid w:val="005667D1"/>
    <w:rsid w:val="00574AAC"/>
    <w:rsid w:val="005818BC"/>
    <w:rsid w:val="00581FD9"/>
    <w:rsid w:val="00587481"/>
    <w:rsid w:val="00591832"/>
    <w:rsid w:val="00592632"/>
    <w:rsid w:val="00592841"/>
    <w:rsid w:val="005943C6"/>
    <w:rsid w:val="00596EEB"/>
    <w:rsid w:val="00597339"/>
    <w:rsid w:val="005A7EB9"/>
    <w:rsid w:val="005B4DEC"/>
    <w:rsid w:val="005B5CD0"/>
    <w:rsid w:val="005B6FD0"/>
    <w:rsid w:val="005C1A5E"/>
    <w:rsid w:val="005C6148"/>
    <w:rsid w:val="005D05F7"/>
    <w:rsid w:val="005D161E"/>
    <w:rsid w:val="005D4FBB"/>
    <w:rsid w:val="005D682F"/>
    <w:rsid w:val="005E3592"/>
    <w:rsid w:val="005E46D2"/>
    <w:rsid w:val="005E74A9"/>
    <w:rsid w:val="005F3004"/>
    <w:rsid w:val="005F60CA"/>
    <w:rsid w:val="005F64F0"/>
    <w:rsid w:val="00602616"/>
    <w:rsid w:val="00602BC5"/>
    <w:rsid w:val="006044D5"/>
    <w:rsid w:val="006051C4"/>
    <w:rsid w:val="00606F17"/>
    <w:rsid w:val="0060750F"/>
    <w:rsid w:val="00614396"/>
    <w:rsid w:val="006201A2"/>
    <w:rsid w:val="00621CAF"/>
    <w:rsid w:val="00622FDC"/>
    <w:rsid w:val="00625020"/>
    <w:rsid w:val="006304C2"/>
    <w:rsid w:val="00632704"/>
    <w:rsid w:val="006353CC"/>
    <w:rsid w:val="00635DEE"/>
    <w:rsid w:val="006368C5"/>
    <w:rsid w:val="00642493"/>
    <w:rsid w:val="00642E05"/>
    <w:rsid w:val="00642F26"/>
    <w:rsid w:val="0064360F"/>
    <w:rsid w:val="00643EFA"/>
    <w:rsid w:val="00645850"/>
    <w:rsid w:val="006513D1"/>
    <w:rsid w:val="00651C2B"/>
    <w:rsid w:val="00652553"/>
    <w:rsid w:val="0065274C"/>
    <w:rsid w:val="006562E0"/>
    <w:rsid w:val="00657051"/>
    <w:rsid w:val="00662C23"/>
    <w:rsid w:val="00663E5B"/>
    <w:rsid w:val="0066491F"/>
    <w:rsid w:val="00666A91"/>
    <w:rsid w:val="00666FBE"/>
    <w:rsid w:val="006704EE"/>
    <w:rsid w:val="00671FC9"/>
    <w:rsid w:val="0068083D"/>
    <w:rsid w:val="006822FA"/>
    <w:rsid w:val="006854F3"/>
    <w:rsid w:val="00686D14"/>
    <w:rsid w:val="00687ED7"/>
    <w:rsid w:val="00693B4C"/>
    <w:rsid w:val="0069453E"/>
    <w:rsid w:val="006B3473"/>
    <w:rsid w:val="006B61C1"/>
    <w:rsid w:val="006C055A"/>
    <w:rsid w:val="006C144C"/>
    <w:rsid w:val="006C1669"/>
    <w:rsid w:val="006C1863"/>
    <w:rsid w:val="006E0F4E"/>
    <w:rsid w:val="006E354E"/>
    <w:rsid w:val="006E6B42"/>
    <w:rsid w:val="006E713C"/>
    <w:rsid w:val="006F0345"/>
    <w:rsid w:val="006F0469"/>
    <w:rsid w:val="006F60D1"/>
    <w:rsid w:val="006F7CED"/>
    <w:rsid w:val="0070207C"/>
    <w:rsid w:val="007023CA"/>
    <w:rsid w:val="00703409"/>
    <w:rsid w:val="007040B6"/>
    <w:rsid w:val="00705076"/>
    <w:rsid w:val="00706DD2"/>
    <w:rsid w:val="00711147"/>
    <w:rsid w:val="00711FB3"/>
    <w:rsid w:val="0071668C"/>
    <w:rsid w:val="007225CB"/>
    <w:rsid w:val="0072377C"/>
    <w:rsid w:val="0072543E"/>
    <w:rsid w:val="007254A0"/>
    <w:rsid w:val="007277E3"/>
    <w:rsid w:val="0073126D"/>
    <w:rsid w:val="00731A17"/>
    <w:rsid w:val="00732D76"/>
    <w:rsid w:val="007337FA"/>
    <w:rsid w:val="00734458"/>
    <w:rsid w:val="00735A38"/>
    <w:rsid w:val="007419CF"/>
    <w:rsid w:val="00742A7A"/>
    <w:rsid w:val="0074487E"/>
    <w:rsid w:val="00746273"/>
    <w:rsid w:val="00746CAE"/>
    <w:rsid w:val="00747EBD"/>
    <w:rsid w:val="0075029E"/>
    <w:rsid w:val="0075237B"/>
    <w:rsid w:val="00754E65"/>
    <w:rsid w:val="00756062"/>
    <w:rsid w:val="00760BEF"/>
    <w:rsid w:val="0076326D"/>
    <w:rsid w:val="00763A45"/>
    <w:rsid w:val="007714A1"/>
    <w:rsid w:val="00771F4F"/>
    <w:rsid w:val="0077213A"/>
    <w:rsid w:val="007721BF"/>
    <w:rsid w:val="00774E70"/>
    <w:rsid w:val="00776FFA"/>
    <w:rsid w:val="00780035"/>
    <w:rsid w:val="00784279"/>
    <w:rsid w:val="00786EF3"/>
    <w:rsid w:val="00787D98"/>
    <w:rsid w:val="00790ED9"/>
    <w:rsid w:val="00796CEE"/>
    <w:rsid w:val="00797FDE"/>
    <w:rsid w:val="007A3524"/>
    <w:rsid w:val="007A4C12"/>
    <w:rsid w:val="007A6304"/>
    <w:rsid w:val="007B0A9B"/>
    <w:rsid w:val="007B0D94"/>
    <w:rsid w:val="007B2D50"/>
    <w:rsid w:val="007C0B2A"/>
    <w:rsid w:val="007D06C7"/>
    <w:rsid w:val="007D6F53"/>
    <w:rsid w:val="007E0460"/>
    <w:rsid w:val="007E3459"/>
    <w:rsid w:val="007F0876"/>
    <w:rsid w:val="007F34B1"/>
    <w:rsid w:val="007F6C97"/>
    <w:rsid w:val="00801778"/>
    <w:rsid w:val="00803141"/>
    <w:rsid w:val="00807940"/>
    <w:rsid w:val="00810972"/>
    <w:rsid w:val="00814BE6"/>
    <w:rsid w:val="00824CE1"/>
    <w:rsid w:val="00832466"/>
    <w:rsid w:val="00832D99"/>
    <w:rsid w:val="00833373"/>
    <w:rsid w:val="00834F3F"/>
    <w:rsid w:val="00835B0B"/>
    <w:rsid w:val="00840F59"/>
    <w:rsid w:val="00841B44"/>
    <w:rsid w:val="00843302"/>
    <w:rsid w:val="00843E1D"/>
    <w:rsid w:val="008441CC"/>
    <w:rsid w:val="00844DF7"/>
    <w:rsid w:val="008458C8"/>
    <w:rsid w:val="0084639C"/>
    <w:rsid w:val="0085281F"/>
    <w:rsid w:val="00853B4E"/>
    <w:rsid w:val="0085753A"/>
    <w:rsid w:val="008577F6"/>
    <w:rsid w:val="00857D8A"/>
    <w:rsid w:val="00863501"/>
    <w:rsid w:val="00865145"/>
    <w:rsid w:val="00865B7C"/>
    <w:rsid w:val="00865D15"/>
    <w:rsid w:val="00870017"/>
    <w:rsid w:val="008822E5"/>
    <w:rsid w:val="00882473"/>
    <w:rsid w:val="00883CC4"/>
    <w:rsid w:val="008849F4"/>
    <w:rsid w:val="00885324"/>
    <w:rsid w:val="00886881"/>
    <w:rsid w:val="0089690A"/>
    <w:rsid w:val="008A2609"/>
    <w:rsid w:val="008A3A66"/>
    <w:rsid w:val="008B0D54"/>
    <w:rsid w:val="008B6C1A"/>
    <w:rsid w:val="008B6E4E"/>
    <w:rsid w:val="008C2769"/>
    <w:rsid w:val="008D07FD"/>
    <w:rsid w:val="008D2891"/>
    <w:rsid w:val="008D331E"/>
    <w:rsid w:val="008D57E8"/>
    <w:rsid w:val="008D6E0C"/>
    <w:rsid w:val="008E3CDA"/>
    <w:rsid w:val="008E4E32"/>
    <w:rsid w:val="008E6D9E"/>
    <w:rsid w:val="008E7456"/>
    <w:rsid w:val="008F1D13"/>
    <w:rsid w:val="008F23FC"/>
    <w:rsid w:val="008F7ED1"/>
    <w:rsid w:val="00901A6E"/>
    <w:rsid w:val="0090347A"/>
    <w:rsid w:val="00904EB5"/>
    <w:rsid w:val="009052E4"/>
    <w:rsid w:val="009054F9"/>
    <w:rsid w:val="0090753C"/>
    <w:rsid w:val="00911410"/>
    <w:rsid w:val="009114C9"/>
    <w:rsid w:val="00913373"/>
    <w:rsid w:val="00915303"/>
    <w:rsid w:val="0092680C"/>
    <w:rsid w:val="009344CF"/>
    <w:rsid w:val="00935A5B"/>
    <w:rsid w:val="0093619F"/>
    <w:rsid w:val="009427E5"/>
    <w:rsid w:val="009454B7"/>
    <w:rsid w:val="00955032"/>
    <w:rsid w:val="009568A7"/>
    <w:rsid w:val="009613D8"/>
    <w:rsid w:val="00961618"/>
    <w:rsid w:val="00971F77"/>
    <w:rsid w:val="00972036"/>
    <w:rsid w:val="0097384E"/>
    <w:rsid w:val="00974275"/>
    <w:rsid w:val="009746FC"/>
    <w:rsid w:val="0098029F"/>
    <w:rsid w:val="009804FC"/>
    <w:rsid w:val="0098474B"/>
    <w:rsid w:val="00986522"/>
    <w:rsid w:val="009919D4"/>
    <w:rsid w:val="0099425F"/>
    <w:rsid w:val="00995CBA"/>
    <w:rsid w:val="0099678C"/>
    <w:rsid w:val="00997689"/>
    <w:rsid w:val="009A01B9"/>
    <w:rsid w:val="009A252B"/>
    <w:rsid w:val="009A6099"/>
    <w:rsid w:val="009A6FFD"/>
    <w:rsid w:val="009B0C96"/>
    <w:rsid w:val="009B272B"/>
    <w:rsid w:val="009B2B03"/>
    <w:rsid w:val="009C222B"/>
    <w:rsid w:val="009C60F7"/>
    <w:rsid w:val="009C67A8"/>
    <w:rsid w:val="009D0B5C"/>
    <w:rsid w:val="009D201B"/>
    <w:rsid w:val="009D4314"/>
    <w:rsid w:val="009D5B01"/>
    <w:rsid w:val="009D5D9C"/>
    <w:rsid w:val="009D7905"/>
    <w:rsid w:val="009E2171"/>
    <w:rsid w:val="009E363A"/>
    <w:rsid w:val="009E537F"/>
    <w:rsid w:val="009E5BCA"/>
    <w:rsid w:val="009F1B31"/>
    <w:rsid w:val="009F6AD9"/>
    <w:rsid w:val="00A02DA9"/>
    <w:rsid w:val="00A037AB"/>
    <w:rsid w:val="00A04CC5"/>
    <w:rsid w:val="00A06F53"/>
    <w:rsid w:val="00A11709"/>
    <w:rsid w:val="00A12B05"/>
    <w:rsid w:val="00A15841"/>
    <w:rsid w:val="00A1779E"/>
    <w:rsid w:val="00A26A74"/>
    <w:rsid w:val="00A35A36"/>
    <w:rsid w:val="00A36ED7"/>
    <w:rsid w:val="00A45E6C"/>
    <w:rsid w:val="00A5451D"/>
    <w:rsid w:val="00A55C83"/>
    <w:rsid w:val="00A57815"/>
    <w:rsid w:val="00A6174D"/>
    <w:rsid w:val="00A62F82"/>
    <w:rsid w:val="00A639EA"/>
    <w:rsid w:val="00A70CDC"/>
    <w:rsid w:val="00A7133D"/>
    <w:rsid w:val="00A76251"/>
    <w:rsid w:val="00A76D18"/>
    <w:rsid w:val="00A77B06"/>
    <w:rsid w:val="00A84960"/>
    <w:rsid w:val="00A84CE3"/>
    <w:rsid w:val="00A84DB7"/>
    <w:rsid w:val="00A84E81"/>
    <w:rsid w:val="00A87DBB"/>
    <w:rsid w:val="00A9237D"/>
    <w:rsid w:val="00AA0E6D"/>
    <w:rsid w:val="00AA43EF"/>
    <w:rsid w:val="00AA617F"/>
    <w:rsid w:val="00AA666C"/>
    <w:rsid w:val="00AB1032"/>
    <w:rsid w:val="00AB3734"/>
    <w:rsid w:val="00AB601A"/>
    <w:rsid w:val="00AC00C8"/>
    <w:rsid w:val="00AC2D5B"/>
    <w:rsid w:val="00AC321A"/>
    <w:rsid w:val="00AC4630"/>
    <w:rsid w:val="00AC6A31"/>
    <w:rsid w:val="00AD138A"/>
    <w:rsid w:val="00AD36B2"/>
    <w:rsid w:val="00AD527B"/>
    <w:rsid w:val="00AD7AE5"/>
    <w:rsid w:val="00AE2DE1"/>
    <w:rsid w:val="00AF3845"/>
    <w:rsid w:val="00AF47AE"/>
    <w:rsid w:val="00AF7575"/>
    <w:rsid w:val="00AF7BA9"/>
    <w:rsid w:val="00AF7CA8"/>
    <w:rsid w:val="00B0249E"/>
    <w:rsid w:val="00B043A7"/>
    <w:rsid w:val="00B11A9B"/>
    <w:rsid w:val="00B124A3"/>
    <w:rsid w:val="00B140B2"/>
    <w:rsid w:val="00B20BFC"/>
    <w:rsid w:val="00B225B2"/>
    <w:rsid w:val="00B327F1"/>
    <w:rsid w:val="00B32ABB"/>
    <w:rsid w:val="00B334A1"/>
    <w:rsid w:val="00B33759"/>
    <w:rsid w:val="00B3428B"/>
    <w:rsid w:val="00B36415"/>
    <w:rsid w:val="00B41FD3"/>
    <w:rsid w:val="00B426D3"/>
    <w:rsid w:val="00B431DE"/>
    <w:rsid w:val="00B451BB"/>
    <w:rsid w:val="00B452C0"/>
    <w:rsid w:val="00B56332"/>
    <w:rsid w:val="00B70D03"/>
    <w:rsid w:val="00B71645"/>
    <w:rsid w:val="00B71F06"/>
    <w:rsid w:val="00B803E7"/>
    <w:rsid w:val="00B82098"/>
    <w:rsid w:val="00B82E14"/>
    <w:rsid w:val="00B84981"/>
    <w:rsid w:val="00B928C9"/>
    <w:rsid w:val="00B97F73"/>
    <w:rsid w:val="00BA0356"/>
    <w:rsid w:val="00BA4DDE"/>
    <w:rsid w:val="00BA5429"/>
    <w:rsid w:val="00BA6731"/>
    <w:rsid w:val="00BA67C9"/>
    <w:rsid w:val="00BA68A9"/>
    <w:rsid w:val="00BA741D"/>
    <w:rsid w:val="00BB49D5"/>
    <w:rsid w:val="00BB6C6A"/>
    <w:rsid w:val="00BC3E90"/>
    <w:rsid w:val="00BC655F"/>
    <w:rsid w:val="00BD2125"/>
    <w:rsid w:val="00BD3717"/>
    <w:rsid w:val="00BD4A9C"/>
    <w:rsid w:val="00BE1E62"/>
    <w:rsid w:val="00BF7052"/>
    <w:rsid w:val="00C034B4"/>
    <w:rsid w:val="00C05FAB"/>
    <w:rsid w:val="00C1704D"/>
    <w:rsid w:val="00C173F8"/>
    <w:rsid w:val="00C20E5C"/>
    <w:rsid w:val="00C219C1"/>
    <w:rsid w:val="00C22430"/>
    <w:rsid w:val="00C25617"/>
    <w:rsid w:val="00C25D21"/>
    <w:rsid w:val="00C26499"/>
    <w:rsid w:val="00C26986"/>
    <w:rsid w:val="00C2702C"/>
    <w:rsid w:val="00C2765B"/>
    <w:rsid w:val="00C27D8C"/>
    <w:rsid w:val="00C3438E"/>
    <w:rsid w:val="00C3546C"/>
    <w:rsid w:val="00C3555B"/>
    <w:rsid w:val="00C3674D"/>
    <w:rsid w:val="00C372A8"/>
    <w:rsid w:val="00C378BE"/>
    <w:rsid w:val="00C4415E"/>
    <w:rsid w:val="00C4752E"/>
    <w:rsid w:val="00C51D2F"/>
    <w:rsid w:val="00C51DEB"/>
    <w:rsid w:val="00C529A0"/>
    <w:rsid w:val="00C540E0"/>
    <w:rsid w:val="00C55150"/>
    <w:rsid w:val="00C573A1"/>
    <w:rsid w:val="00C57571"/>
    <w:rsid w:val="00C613E9"/>
    <w:rsid w:val="00C628A2"/>
    <w:rsid w:val="00C62DB2"/>
    <w:rsid w:val="00C72351"/>
    <w:rsid w:val="00C7478F"/>
    <w:rsid w:val="00C7482A"/>
    <w:rsid w:val="00C74920"/>
    <w:rsid w:val="00C822D2"/>
    <w:rsid w:val="00C86E8E"/>
    <w:rsid w:val="00C8751F"/>
    <w:rsid w:val="00C90365"/>
    <w:rsid w:val="00C9495E"/>
    <w:rsid w:val="00CA0842"/>
    <w:rsid w:val="00CA2399"/>
    <w:rsid w:val="00CA348A"/>
    <w:rsid w:val="00CA352D"/>
    <w:rsid w:val="00CA366B"/>
    <w:rsid w:val="00CA6658"/>
    <w:rsid w:val="00CA6F26"/>
    <w:rsid w:val="00CB2CE6"/>
    <w:rsid w:val="00CB35D9"/>
    <w:rsid w:val="00CB399B"/>
    <w:rsid w:val="00CD159A"/>
    <w:rsid w:val="00CD2F36"/>
    <w:rsid w:val="00CE0AE1"/>
    <w:rsid w:val="00CE0B88"/>
    <w:rsid w:val="00CF08BB"/>
    <w:rsid w:val="00CF4B38"/>
    <w:rsid w:val="00CF6512"/>
    <w:rsid w:val="00CF6DBA"/>
    <w:rsid w:val="00D030AD"/>
    <w:rsid w:val="00D06E44"/>
    <w:rsid w:val="00D07417"/>
    <w:rsid w:val="00D10386"/>
    <w:rsid w:val="00D10510"/>
    <w:rsid w:val="00D11A94"/>
    <w:rsid w:val="00D12AA0"/>
    <w:rsid w:val="00D15439"/>
    <w:rsid w:val="00D156FC"/>
    <w:rsid w:val="00D21544"/>
    <w:rsid w:val="00D231DB"/>
    <w:rsid w:val="00D30E68"/>
    <w:rsid w:val="00D4115E"/>
    <w:rsid w:val="00D46A6E"/>
    <w:rsid w:val="00D47355"/>
    <w:rsid w:val="00D473FF"/>
    <w:rsid w:val="00D47495"/>
    <w:rsid w:val="00D47F1B"/>
    <w:rsid w:val="00D5069D"/>
    <w:rsid w:val="00D50C48"/>
    <w:rsid w:val="00D554AB"/>
    <w:rsid w:val="00D57397"/>
    <w:rsid w:val="00D61996"/>
    <w:rsid w:val="00D61E23"/>
    <w:rsid w:val="00D63E8B"/>
    <w:rsid w:val="00D76935"/>
    <w:rsid w:val="00D81BF1"/>
    <w:rsid w:val="00D8674A"/>
    <w:rsid w:val="00D9125A"/>
    <w:rsid w:val="00D9415C"/>
    <w:rsid w:val="00D94590"/>
    <w:rsid w:val="00D97D62"/>
    <w:rsid w:val="00DA13CF"/>
    <w:rsid w:val="00DA24D2"/>
    <w:rsid w:val="00DA469E"/>
    <w:rsid w:val="00DA5ABC"/>
    <w:rsid w:val="00DA5D0F"/>
    <w:rsid w:val="00DB03F7"/>
    <w:rsid w:val="00DB2D55"/>
    <w:rsid w:val="00DB4021"/>
    <w:rsid w:val="00DB5157"/>
    <w:rsid w:val="00DB55BD"/>
    <w:rsid w:val="00DB7675"/>
    <w:rsid w:val="00DC36B9"/>
    <w:rsid w:val="00DC54BA"/>
    <w:rsid w:val="00DC5BE1"/>
    <w:rsid w:val="00DC6BE7"/>
    <w:rsid w:val="00DD1D5E"/>
    <w:rsid w:val="00DD1F80"/>
    <w:rsid w:val="00DD2BB2"/>
    <w:rsid w:val="00DD2E12"/>
    <w:rsid w:val="00DD5C42"/>
    <w:rsid w:val="00DE0955"/>
    <w:rsid w:val="00DE1D8D"/>
    <w:rsid w:val="00DE49FA"/>
    <w:rsid w:val="00DF4E3D"/>
    <w:rsid w:val="00DF62F4"/>
    <w:rsid w:val="00E0021E"/>
    <w:rsid w:val="00E04247"/>
    <w:rsid w:val="00E0430F"/>
    <w:rsid w:val="00E04A81"/>
    <w:rsid w:val="00E05E7B"/>
    <w:rsid w:val="00E136E5"/>
    <w:rsid w:val="00E1409F"/>
    <w:rsid w:val="00E22965"/>
    <w:rsid w:val="00E2351D"/>
    <w:rsid w:val="00E25DCD"/>
    <w:rsid w:val="00E269E1"/>
    <w:rsid w:val="00E31B48"/>
    <w:rsid w:val="00E31EED"/>
    <w:rsid w:val="00E337D0"/>
    <w:rsid w:val="00E42F90"/>
    <w:rsid w:val="00E45F13"/>
    <w:rsid w:val="00E4715E"/>
    <w:rsid w:val="00E479C7"/>
    <w:rsid w:val="00E510BC"/>
    <w:rsid w:val="00E5158F"/>
    <w:rsid w:val="00E52BA4"/>
    <w:rsid w:val="00E530CC"/>
    <w:rsid w:val="00E57EEA"/>
    <w:rsid w:val="00E61256"/>
    <w:rsid w:val="00E62D12"/>
    <w:rsid w:val="00E65BF8"/>
    <w:rsid w:val="00E66B3B"/>
    <w:rsid w:val="00E73CB2"/>
    <w:rsid w:val="00E746D7"/>
    <w:rsid w:val="00E75E18"/>
    <w:rsid w:val="00E839BA"/>
    <w:rsid w:val="00E8428A"/>
    <w:rsid w:val="00E90D03"/>
    <w:rsid w:val="00E949A8"/>
    <w:rsid w:val="00E96364"/>
    <w:rsid w:val="00EA0F01"/>
    <w:rsid w:val="00EA5080"/>
    <w:rsid w:val="00EA59B8"/>
    <w:rsid w:val="00EA5A01"/>
    <w:rsid w:val="00EC1D69"/>
    <w:rsid w:val="00EC2DF9"/>
    <w:rsid w:val="00EC6A5B"/>
    <w:rsid w:val="00EC6EC9"/>
    <w:rsid w:val="00ED240B"/>
    <w:rsid w:val="00ED2917"/>
    <w:rsid w:val="00ED423C"/>
    <w:rsid w:val="00ED60E9"/>
    <w:rsid w:val="00EE0BC4"/>
    <w:rsid w:val="00EE6E36"/>
    <w:rsid w:val="00EF0F05"/>
    <w:rsid w:val="00EF1AEA"/>
    <w:rsid w:val="00EF5E4D"/>
    <w:rsid w:val="00F016BC"/>
    <w:rsid w:val="00F01EA9"/>
    <w:rsid w:val="00F03F53"/>
    <w:rsid w:val="00F052A0"/>
    <w:rsid w:val="00F0660B"/>
    <w:rsid w:val="00F07D9D"/>
    <w:rsid w:val="00F11F49"/>
    <w:rsid w:val="00F123AE"/>
    <w:rsid w:val="00F12DA7"/>
    <w:rsid w:val="00F13F0C"/>
    <w:rsid w:val="00F1552A"/>
    <w:rsid w:val="00F16C91"/>
    <w:rsid w:val="00F25768"/>
    <w:rsid w:val="00F31DE8"/>
    <w:rsid w:val="00F32B93"/>
    <w:rsid w:val="00F37F4F"/>
    <w:rsid w:val="00F417C0"/>
    <w:rsid w:val="00F51185"/>
    <w:rsid w:val="00F52CAB"/>
    <w:rsid w:val="00F539F1"/>
    <w:rsid w:val="00F54596"/>
    <w:rsid w:val="00F5551A"/>
    <w:rsid w:val="00F60160"/>
    <w:rsid w:val="00F626F3"/>
    <w:rsid w:val="00F644F2"/>
    <w:rsid w:val="00F6698B"/>
    <w:rsid w:val="00F70129"/>
    <w:rsid w:val="00F7054A"/>
    <w:rsid w:val="00F70900"/>
    <w:rsid w:val="00F7174D"/>
    <w:rsid w:val="00F72593"/>
    <w:rsid w:val="00F72EF4"/>
    <w:rsid w:val="00F73331"/>
    <w:rsid w:val="00F800D9"/>
    <w:rsid w:val="00F87174"/>
    <w:rsid w:val="00F91D37"/>
    <w:rsid w:val="00F921E8"/>
    <w:rsid w:val="00F92E65"/>
    <w:rsid w:val="00F9610D"/>
    <w:rsid w:val="00FA4A45"/>
    <w:rsid w:val="00FB239D"/>
    <w:rsid w:val="00FB5828"/>
    <w:rsid w:val="00FB657F"/>
    <w:rsid w:val="00FB7DDF"/>
    <w:rsid w:val="00FC5023"/>
    <w:rsid w:val="00FD161A"/>
    <w:rsid w:val="00FD2271"/>
    <w:rsid w:val="00FD490D"/>
    <w:rsid w:val="00FE651D"/>
    <w:rsid w:val="00FE662F"/>
    <w:rsid w:val="00FE70E5"/>
    <w:rsid w:val="00FE7D09"/>
    <w:rsid w:val="00FF01C8"/>
    <w:rsid w:val="00FF0895"/>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71F647"/>
  <w15:docId w15:val="{8FFA90AB-4D54-416F-A6BD-BDE60EFF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B55BD"/>
    <w:pPr>
      <w:spacing w:after="0" w:line="270" w:lineRule="atLeast"/>
    </w:pPr>
    <w:rPr>
      <w:rFonts w:cs="System"/>
      <w:bCs/>
      <w:spacing w:val="2"/>
      <w:sz w:val="21"/>
    </w:rPr>
  </w:style>
  <w:style w:type="paragraph" w:styleId="berschrift1">
    <w:name w:val="heading 1"/>
    <w:basedOn w:val="Standard"/>
    <w:next w:val="Standard"/>
    <w:link w:val="berschrift1Zchn"/>
    <w:uiPriority w:val="9"/>
    <w:qFormat/>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qFormat/>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semiHidden/>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semiHidden/>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semiHidden/>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484FC6"/>
    <w:rPr>
      <w:color w:val="auto"/>
      <w:u w:val="single" w:color="B1B9BD" w:themeColor="background2"/>
    </w:rPr>
  </w:style>
  <w:style w:type="paragraph" w:styleId="Kopfzeile">
    <w:name w:val="header"/>
    <w:basedOn w:val="Standard"/>
    <w:link w:val="KopfzeileZchn"/>
    <w:uiPriority w:val="79"/>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316B83"/>
    <w:rPr>
      <w:rFonts w:cs="System"/>
      <w:bCs/>
      <w:noProof/>
      <w:spacing w:val="2"/>
      <w:sz w:val="17"/>
      <w:szCs w:val="17"/>
      <w:lang w:eastAsia="de-CH"/>
    </w:rPr>
  </w:style>
  <w:style w:type="paragraph" w:styleId="Fuzeile">
    <w:name w:val="footer"/>
    <w:basedOn w:val="Standard"/>
    <w:link w:val="FuzeileZchn"/>
    <w:uiPriority w:val="80"/>
    <w:semiHidde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semiHidden/>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uiPriority w:val="9"/>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qFormat/>
    <w:rsid w:val="00FD161A"/>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FD161A"/>
    <w:rPr>
      <w:rFonts w:asciiTheme="majorHAnsi" w:eastAsiaTheme="majorEastAsia" w:hAnsiTheme="majorHAnsi" w:cstheme="majorBidi"/>
      <w:bCs/>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19"/>
      </w:numPr>
    </w:pPr>
  </w:style>
  <w:style w:type="paragraph" w:customStyle="1" w:styleId="TitelNewsletter">
    <w:name w:val="Titel Newsletter"/>
    <w:basedOn w:val="Titel"/>
    <w:uiPriority w:val="13"/>
    <w:semiHidden/>
    <w:qFormat/>
    <w:rsid w:val="0011601D"/>
    <w:pPr>
      <w:spacing w:before="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16"/>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themeColor="background2"/>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F32B93"/>
    <w:pPr>
      <w:numPr>
        <w:numId w:val="24"/>
      </w:numPr>
    </w:pPr>
  </w:style>
  <w:style w:type="paragraph" w:customStyle="1" w:styleId="berschrift2nummeriert">
    <w:name w:val="Überschrift 2 nummeriert"/>
    <w:basedOn w:val="berschrift2"/>
    <w:next w:val="Standard"/>
    <w:uiPriority w:val="10"/>
    <w:qFormat/>
    <w:rsid w:val="00513F66"/>
    <w:pPr>
      <w:numPr>
        <w:ilvl w:val="1"/>
        <w:numId w:val="24"/>
      </w:numPr>
      <w:spacing w:before="540"/>
    </w:pPr>
  </w:style>
  <w:style w:type="paragraph" w:customStyle="1" w:styleId="berschrift3nummeriert">
    <w:name w:val="Überschrift 3 nummeriert"/>
    <w:basedOn w:val="berschrift3"/>
    <w:next w:val="Standard"/>
    <w:uiPriority w:val="10"/>
    <w:qFormat/>
    <w:rsid w:val="00B426D3"/>
    <w:pPr>
      <w:numPr>
        <w:ilvl w:val="2"/>
        <w:numId w:val="24"/>
      </w:numPr>
      <w:tabs>
        <w:tab w:val="left" w:pos="851"/>
      </w:tabs>
    </w:pPr>
  </w:style>
  <w:style w:type="paragraph" w:customStyle="1" w:styleId="berschrift4nummeriert">
    <w:name w:val="Überschrift 4 nummeriert"/>
    <w:basedOn w:val="berschrift4"/>
    <w:next w:val="Standard"/>
    <w:uiPriority w:val="10"/>
    <w:qFormat/>
    <w:rsid w:val="00B426D3"/>
    <w:pPr>
      <w:numPr>
        <w:ilvl w:val="3"/>
        <w:numId w:val="24"/>
      </w:numPr>
      <w:tabs>
        <w:tab w:val="left" w:pos="1134"/>
      </w:tabs>
    </w:pPr>
  </w:style>
  <w:style w:type="paragraph" w:styleId="Verzeichnis1">
    <w:name w:val="toc 1"/>
    <w:basedOn w:val="Standard"/>
    <w:next w:val="Standard"/>
    <w:autoRedefine/>
    <w:uiPriority w:val="39"/>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24"/>
      </w:numPr>
    </w:pPr>
  </w:style>
  <w:style w:type="paragraph" w:customStyle="1" w:styleId="Nummerierung2">
    <w:name w:val="Nummerierung 2"/>
    <w:basedOn w:val="Nummerierung1"/>
    <w:uiPriority w:val="3"/>
    <w:qFormat/>
    <w:rsid w:val="00B56332"/>
    <w:pPr>
      <w:numPr>
        <w:ilvl w:val="8"/>
      </w:numPr>
    </w:pPr>
  </w:style>
  <w:style w:type="character" w:styleId="Seitenzahl">
    <w:name w:val="page number"/>
    <w:basedOn w:val="Absatz-Standardschriftart"/>
    <w:uiPriority w:val="99"/>
    <w:semiHidden/>
    <w:rsid w:val="00E8428A"/>
  </w:style>
  <w:style w:type="paragraph" w:customStyle="1" w:styleId="Text85pt">
    <w:name w:val="Text 8.5 pt"/>
    <w:basedOn w:val="Standard"/>
    <w:qFormat/>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qFormat/>
    <w:rsid w:val="00A45E6C"/>
    <w:pPr>
      <w:spacing w:line="215" w:lineRule="atLeast"/>
    </w:pPr>
    <w:rPr>
      <w:sz w:val="17"/>
      <w:szCs w:val="17"/>
    </w:rPr>
  </w:style>
  <w:style w:type="character" w:styleId="Platzhaltertext">
    <w:name w:val="Placeholder Text"/>
    <w:basedOn w:val="Absatz-Standardschriftart"/>
    <w:uiPriority w:val="99"/>
    <w:rsid w:val="00DB55BD"/>
    <w:rPr>
      <w:vanish w:val="0"/>
      <w:color w:val="auto"/>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qFormat/>
    <w:rsid w:val="00D8674A"/>
    <w:pPr>
      <w:numPr>
        <w:ilvl w:val="4"/>
        <w:numId w:val="2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qFormat/>
    <w:rsid w:val="00645850"/>
    <w:pPr>
      <w:spacing w:line="162" w:lineRule="atLeast"/>
    </w:pPr>
    <w:rPr>
      <w:sz w:val="13"/>
      <w:lang w:val="en-US"/>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16"/>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en-US"/>
    </w:rPr>
  </w:style>
  <w:style w:type="table" w:customStyle="1" w:styleId="BEFormular-Tabelle">
    <w:name w:val="BE: Formular-Tabelle"/>
    <w:basedOn w:val="NormaleTabelle"/>
    <w:uiPriority w:val="99"/>
    <w:rsid w:val="00147A09"/>
    <w:pPr>
      <w:spacing w:after="0" w:line="240" w:lineRule="auto"/>
    </w:pPr>
    <w:rPr>
      <w:sz w:val="21"/>
    </w:rPr>
    <w:tblPr>
      <w:tblCellMar>
        <w:left w:w="0" w:type="dxa"/>
        <w:right w:w="28" w:type="dxa"/>
      </w:tblCellMar>
    </w:tblPr>
    <w:tcPr>
      <w:vAlign w:val="center"/>
    </w:tcPr>
  </w:style>
  <w:style w:type="paragraph" w:customStyle="1" w:styleId="FormularEingabetext">
    <w:name w:val="Formular: Eingabetext"/>
    <w:basedOn w:val="Text85pt"/>
    <w:uiPriority w:val="19"/>
    <w:qFormat/>
    <w:rsid w:val="000A1A32"/>
    <w:pPr>
      <w:ind w:left="112"/>
    </w:pPr>
    <w:rPr>
      <w:rFonts w:cs="font1482"/>
      <w:bCs w:val="0"/>
      <w:sz w:val="21"/>
    </w:rPr>
  </w:style>
  <w:style w:type="paragraph" w:customStyle="1" w:styleId="FormularBezeichnungstext">
    <w:name w:val="Formular: Bezeichnungstext"/>
    <w:basedOn w:val="Text65pt"/>
    <w:uiPriority w:val="19"/>
    <w:qFormat/>
    <w:rsid w:val="00147A09"/>
    <w:rPr>
      <w:rFonts w:cs="font1482"/>
      <w:bCs w:val="0"/>
    </w:rPr>
  </w:style>
  <w:style w:type="paragraph" w:customStyle="1" w:styleId="FormularUntertitel">
    <w:name w:val="Formular: Untertitel"/>
    <w:basedOn w:val="Standard"/>
    <w:next w:val="Standard"/>
    <w:uiPriority w:val="19"/>
    <w:qFormat/>
    <w:rsid w:val="00832466"/>
    <w:pPr>
      <w:spacing w:before="160" w:after="120" w:line="215" w:lineRule="atLeast"/>
    </w:pPr>
    <w:rPr>
      <w:rFonts w:cs="font1482"/>
      <w:b/>
      <w:sz w:val="17"/>
    </w:rPr>
  </w:style>
  <w:style w:type="paragraph" w:customStyle="1" w:styleId="Standardkleindunkel">
    <w:name w:val="Standard klein dunkel"/>
    <w:basedOn w:val="Standard"/>
    <w:qFormat/>
    <w:rsid w:val="00C628A2"/>
    <w:pPr>
      <w:spacing w:line="168" w:lineRule="exact"/>
    </w:pPr>
    <w:rPr>
      <w:rFonts w:ascii="Arial" w:hAnsi="Arial" w:cstheme="minorBidi"/>
      <w:bCs w:val="0"/>
      <w:color w:val="3C505A" w:themeColor="accent1"/>
      <w:spacing w:val="0"/>
      <w:sz w:val="14"/>
      <w:szCs w:val="18"/>
    </w:rPr>
  </w:style>
  <w:style w:type="paragraph" w:customStyle="1" w:styleId="StandardDunkel">
    <w:name w:val="Standard Dunkel"/>
    <w:basedOn w:val="Standard"/>
    <w:qFormat/>
    <w:rsid w:val="00C628A2"/>
    <w:pPr>
      <w:spacing w:line="220" w:lineRule="atLeast"/>
    </w:pPr>
    <w:rPr>
      <w:rFonts w:ascii="Arial" w:hAnsi="Arial" w:cstheme="minorBidi"/>
      <w:bCs w:val="0"/>
      <w:color w:val="3C505A" w:themeColor="accent1"/>
      <w:spacing w:val="0"/>
      <w:sz w:val="18"/>
      <w:szCs w:val="18"/>
    </w:rPr>
  </w:style>
  <w:style w:type="paragraph" w:customStyle="1" w:styleId="Checkboxen">
    <w:name w:val="Checkboxen"/>
    <w:basedOn w:val="StandardDunkel"/>
    <w:rsid w:val="00C628A2"/>
    <w:pPr>
      <w:spacing w:line="360" w:lineRule="exact"/>
    </w:pPr>
    <w:rPr>
      <w:sz w:val="24"/>
    </w:rPr>
  </w:style>
  <w:style w:type="character" w:styleId="Kommentarzeichen">
    <w:name w:val="annotation reference"/>
    <w:basedOn w:val="Absatz-Standardschriftart"/>
    <w:uiPriority w:val="99"/>
    <w:semiHidden/>
    <w:unhideWhenUsed/>
    <w:rsid w:val="00E31B48"/>
    <w:rPr>
      <w:sz w:val="16"/>
      <w:szCs w:val="16"/>
    </w:rPr>
  </w:style>
  <w:style w:type="paragraph" w:styleId="Kommentartext">
    <w:name w:val="annotation text"/>
    <w:basedOn w:val="Standard"/>
    <w:link w:val="KommentartextZchn"/>
    <w:uiPriority w:val="99"/>
    <w:unhideWhenUsed/>
    <w:rsid w:val="00E31B48"/>
    <w:pPr>
      <w:spacing w:line="240" w:lineRule="auto"/>
    </w:pPr>
    <w:rPr>
      <w:sz w:val="20"/>
      <w:szCs w:val="20"/>
    </w:rPr>
  </w:style>
  <w:style w:type="character" w:customStyle="1" w:styleId="KommentartextZchn">
    <w:name w:val="Kommentartext Zchn"/>
    <w:basedOn w:val="Absatz-Standardschriftart"/>
    <w:link w:val="Kommentartext"/>
    <w:uiPriority w:val="99"/>
    <w:rsid w:val="00E31B48"/>
    <w:rPr>
      <w:rFonts w:cs="System"/>
      <w:bCs/>
      <w:spacing w:val="2"/>
      <w:sz w:val="20"/>
      <w:szCs w:val="20"/>
    </w:rPr>
  </w:style>
  <w:style w:type="paragraph" w:styleId="Kommentarthema">
    <w:name w:val="annotation subject"/>
    <w:basedOn w:val="Kommentartext"/>
    <w:next w:val="Kommentartext"/>
    <w:link w:val="KommentarthemaZchn"/>
    <w:uiPriority w:val="99"/>
    <w:semiHidden/>
    <w:unhideWhenUsed/>
    <w:rsid w:val="00E31B48"/>
    <w:rPr>
      <w:b/>
    </w:rPr>
  </w:style>
  <w:style w:type="character" w:customStyle="1" w:styleId="KommentarthemaZchn">
    <w:name w:val="Kommentarthema Zchn"/>
    <w:basedOn w:val="KommentartextZchn"/>
    <w:link w:val="Kommentarthema"/>
    <w:uiPriority w:val="99"/>
    <w:semiHidden/>
    <w:rsid w:val="00E31B48"/>
    <w:rPr>
      <w:rFonts w:cs="System"/>
      <w:b/>
      <w:bCs/>
      <w:spacing w:val="2"/>
      <w:sz w:val="20"/>
      <w:szCs w:val="20"/>
    </w:rPr>
  </w:style>
  <w:style w:type="table" w:customStyle="1" w:styleId="Textfeldblau">
    <w:name w:val="Textfeld blau"/>
    <w:basedOn w:val="NormaleTabelle"/>
    <w:uiPriority w:val="99"/>
    <w:rsid w:val="00DB55BD"/>
    <w:pPr>
      <w:spacing w:after="0" w:line="240" w:lineRule="auto"/>
    </w:pPr>
    <w:rPr>
      <w:sz w:val="21"/>
    </w:rPr>
    <w:tblPr>
      <w:tblCellMar>
        <w:top w:w="57" w:type="dxa"/>
        <w:bottom w:w="57" w:type="dxa"/>
      </w:tblCellMar>
    </w:tblPr>
    <w:tcPr>
      <w:shd w:val="clear" w:color="auto" w:fill="C0E6F6" w:themeFill="accent2" w:themeFillTint="9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48643556">
      <w:bodyDiv w:val="1"/>
      <w:marLeft w:val="0"/>
      <w:marRight w:val="0"/>
      <w:marTop w:val="0"/>
      <w:marBottom w:val="0"/>
      <w:divBdr>
        <w:top w:val="none" w:sz="0" w:space="0" w:color="auto"/>
        <w:left w:val="none" w:sz="0" w:space="0" w:color="auto"/>
        <w:bottom w:val="none" w:sz="0" w:space="0" w:color="auto"/>
        <w:right w:val="none" w:sz="0" w:space="0" w:color="auto"/>
      </w:divBdr>
    </w:div>
    <w:div w:id="174394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e.ch/eep"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e.ch/eep"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be.ch/eep"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ch/modele-de-competen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4bk\AppData\Local\CMIAXIOMA\View_867c9cc7435c4b4482931b07b5acbb64\Formulaire%20EEP_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5423ACD3CE4ECEB21C07826E2F2839"/>
        <w:category>
          <w:name w:val="Allgemein"/>
          <w:gallery w:val="placeholder"/>
        </w:category>
        <w:types>
          <w:type w:val="bbPlcHdr"/>
        </w:types>
        <w:behaviors>
          <w:behavior w:val="content"/>
        </w:behaviors>
        <w:guid w:val="{DA3FE8E6-6539-4A6B-B5CF-FFBAC460D509}"/>
      </w:docPartPr>
      <w:docPartBody>
        <w:p w:rsidR="00000000" w:rsidRDefault="00CA2C7B">
          <w:pPr>
            <w:pStyle w:val="2B5423ACD3CE4ECEB21C07826E2F2839"/>
          </w:pPr>
          <w:r w:rsidRPr="00FA157C">
            <w:rPr>
              <w:rStyle w:val="Platzhaltertext"/>
            </w:rPr>
            <w:t>Klicken oder tippen Sie hier, um Text einzugeben.</w:t>
          </w:r>
        </w:p>
      </w:docPartBody>
    </w:docPart>
    <w:docPart>
      <w:docPartPr>
        <w:name w:val="D9B5BD71EBFE41BF8A7F1FC12482FF48"/>
        <w:category>
          <w:name w:val="Allgemein"/>
          <w:gallery w:val="placeholder"/>
        </w:category>
        <w:types>
          <w:type w:val="bbPlcHdr"/>
        </w:types>
        <w:behaviors>
          <w:behavior w:val="content"/>
        </w:behaviors>
        <w:guid w:val="{6542A95E-9F62-4420-B5FE-74940FF313F9}"/>
      </w:docPartPr>
      <w:docPartBody>
        <w:p w:rsidR="00000000" w:rsidRDefault="007F36D9">
          <w:pPr>
            <w:pStyle w:val="D9B5BD71EBFE41BF8A7F1FC12482FF48"/>
          </w:pPr>
          <w:r w:rsidRPr="0038608D">
            <w:rPr>
              <w:rStyle w:val="Platzhaltertext"/>
              <w:lang w:val="fr-CH"/>
            </w:rPr>
            <w:t>Fonction</w:t>
          </w:r>
        </w:p>
      </w:docPartBody>
    </w:docPart>
    <w:docPart>
      <w:docPartPr>
        <w:name w:val="F3A56B4BAB234E468BAA63759F93A973"/>
        <w:category>
          <w:name w:val="Allgemein"/>
          <w:gallery w:val="placeholder"/>
        </w:category>
        <w:types>
          <w:type w:val="bbPlcHdr"/>
        </w:types>
        <w:behaviors>
          <w:behavior w:val="content"/>
        </w:behaviors>
        <w:guid w:val="{EC46C1BA-CBCA-412E-9A4F-8118BFFB4865}"/>
      </w:docPartPr>
      <w:docPartBody>
        <w:p w:rsidR="00000000" w:rsidRDefault="007F36D9">
          <w:pPr>
            <w:pStyle w:val="F3A56B4BAB234E468BAA63759F93A973"/>
          </w:pPr>
          <w:r>
            <w:rPr>
              <w:rStyle w:val="Platzhaltertext"/>
              <w:lang w:val="fr-CH"/>
            </w:rPr>
            <w:t>Prénom et nom</w:t>
          </w:r>
        </w:p>
      </w:docPartBody>
    </w:docPart>
    <w:docPart>
      <w:docPartPr>
        <w:name w:val="127B3DF206994426876180FFC97599C4"/>
        <w:category>
          <w:name w:val="Allgemein"/>
          <w:gallery w:val="placeholder"/>
        </w:category>
        <w:types>
          <w:type w:val="bbPlcHdr"/>
        </w:types>
        <w:behaviors>
          <w:behavior w:val="content"/>
        </w:behaviors>
        <w:guid w:val="{E4565A5F-7FE3-4EBD-A843-172396460130}"/>
      </w:docPartPr>
      <w:docPartBody>
        <w:p w:rsidR="00000000" w:rsidRDefault="007F36D9">
          <w:pPr>
            <w:pStyle w:val="127B3DF206994426876180FFC97599C4"/>
          </w:pPr>
          <w:r w:rsidRPr="0038608D">
            <w:rPr>
              <w:rStyle w:val="Platzhaltertext"/>
              <w:lang w:val="fr-CH"/>
            </w:rPr>
            <w:t>Nom unité administrative</w:t>
          </w:r>
        </w:p>
      </w:docPartBody>
    </w:docPart>
    <w:docPart>
      <w:docPartPr>
        <w:name w:val="548AE826788740E9B0E26F900924B21C"/>
        <w:category>
          <w:name w:val="Allgemein"/>
          <w:gallery w:val="placeholder"/>
        </w:category>
        <w:types>
          <w:type w:val="bbPlcHdr"/>
        </w:types>
        <w:behaviors>
          <w:behavior w:val="content"/>
        </w:behaviors>
        <w:guid w:val="{EFD2EC81-F145-48AF-846A-B0FF2D040621}"/>
      </w:docPartPr>
      <w:docPartBody>
        <w:p w:rsidR="00000000" w:rsidRDefault="007F36D9">
          <w:pPr>
            <w:pStyle w:val="548AE826788740E9B0E26F900924B21C"/>
          </w:pPr>
          <w:r w:rsidRPr="004565CB">
            <w:rPr>
              <w:rStyle w:val="Platzhaltertext"/>
              <w:lang w:val="fr-CH"/>
            </w:rPr>
            <w:t>D</w:t>
          </w:r>
          <w:r>
            <w:rPr>
              <w:rStyle w:val="Platzhaltertext"/>
              <w:lang w:val="fr-CH"/>
            </w:rPr>
            <w:t>ate</w:t>
          </w:r>
        </w:p>
      </w:docPartBody>
    </w:docPart>
    <w:docPart>
      <w:docPartPr>
        <w:name w:val="3D0197D7B9B64B828696466C5406B067"/>
        <w:category>
          <w:name w:val="Allgemein"/>
          <w:gallery w:val="placeholder"/>
        </w:category>
        <w:types>
          <w:type w:val="bbPlcHdr"/>
        </w:types>
        <w:behaviors>
          <w:behavior w:val="content"/>
        </w:behaviors>
        <w:guid w:val="{98026FCF-7AA0-48A3-B12A-840F955C993F}"/>
      </w:docPartPr>
      <w:docPartBody>
        <w:p w:rsidR="00000000" w:rsidRDefault="007F36D9">
          <w:pPr>
            <w:pStyle w:val="3D0197D7B9B64B828696466C5406B067"/>
          </w:pPr>
          <w:r w:rsidRPr="004565CB">
            <w:rPr>
              <w:rStyle w:val="Platzhaltertext"/>
              <w:lang w:val="fr-CH"/>
            </w:rPr>
            <w:t>D</w:t>
          </w:r>
          <w:r>
            <w:rPr>
              <w:rStyle w:val="Platzhaltertext"/>
              <w:lang w:val="fr-CH"/>
            </w:rPr>
            <w:t>ate</w:t>
          </w:r>
        </w:p>
      </w:docPartBody>
    </w:docPart>
    <w:docPart>
      <w:docPartPr>
        <w:name w:val="F82115243D0D463A94A323A91FF652C0"/>
        <w:category>
          <w:name w:val="Allgemein"/>
          <w:gallery w:val="placeholder"/>
        </w:category>
        <w:types>
          <w:type w:val="bbPlcHdr"/>
        </w:types>
        <w:behaviors>
          <w:behavior w:val="content"/>
        </w:behaviors>
        <w:guid w:val="{30F8E507-E7B5-445F-A074-82190B07A575}"/>
      </w:docPartPr>
      <w:docPartBody>
        <w:p w:rsidR="00000000" w:rsidRDefault="007F36D9">
          <w:pPr>
            <w:pStyle w:val="F82115243D0D463A94A323A91FF652C0"/>
          </w:pPr>
          <w:r w:rsidRPr="00DB55BD">
            <w:rPr>
              <w:rStyle w:val="Platzhaltertext"/>
              <w:lang w:val="fr-CH"/>
            </w:rPr>
            <w:t>Saisir le texte</w:t>
          </w:r>
        </w:p>
      </w:docPartBody>
    </w:docPart>
    <w:docPart>
      <w:docPartPr>
        <w:name w:val="6FBB552FF674465891298FD8B2474E74"/>
        <w:category>
          <w:name w:val="Allgemein"/>
          <w:gallery w:val="placeholder"/>
        </w:category>
        <w:types>
          <w:type w:val="bbPlcHdr"/>
        </w:types>
        <w:behaviors>
          <w:behavior w:val="content"/>
        </w:behaviors>
        <w:guid w:val="{ED289EE4-C0D0-495D-AEA2-A1C91AC36004}"/>
      </w:docPartPr>
      <w:docPartBody>
        <w:p w:rsidR="00000000" w:rsidRDefault="007F36D9">
          <w:pPr>
            <w:pStyle w:val="6FBB552FF674465891298FD8B2474E74"/>
          </w:pPr>
          <w:r w:rsidRPr="00DB55BD">
            <w:rPr>
              <w:rStyle w:val="Platzhaltertext"/>
              <w:lang w:val="fr-CH"/>
            </w:rPr>
            <w:t>Saisir le texte</w:t>
          </w:r>
        </w:p>
      </w:docPartBody>
    </w:docPart>
    <w:docPart>
      <w:docPartPr>
        <w:name w:val="22A7025513D04AC09FB2B89AAEC6C61C"/>
        <w:category>
          <w:name w:val="Allgemein"/>
          <w:gallery w:val="placeholder"/>
        </w:category>
        <w:types>
          <w:type w:val="bbPlcHdr"/>
        </w:types>
        <w:behaviors>
          <w:behavior w:val="content"/>
        </w:behaviors>
        <w:guid w:val="{7ACE920A-58ED-46FD-AE36-801236730A8C}"/>
      </w:docPartPr>
      <w:docPartBody>
        <w:p w:rsidR="00000000" w:rsidRDefault="007F36D9">
          <w:pPr>
            <w:pStyle w:val="22A7025513D04AC09FB2B89AAEC6C61C"/>
          </w:pPr>
          <w:r w:rsidRPr="007714A1">
            <w:rPr>
              <w:rStyle w:val="Platzhaltertext"/>
              <w:color w:val="000000" w:themeColor="text1"/>
              <w:lang w:val="fr-CH"/>
            </w:rPr>
            <w:t>Sélectionner compétences-clés</w:t>
          </w:r>
        </w:p>
      </w:docPartBody>
    </w:docPart>
    <w:docPart>
      <w:docPartPr>
        <w:name w:val="E699CD4279BA425FBB94838966F2A2CD"/>
        <w:category>
          <w:name w:val="Allgemein"/>
          <w:gallery w:val="placeholder"/>
        </w:category>
        <w:types>
          <w:type w:val="bbPlcHdr"/>
        </w:types>
        <w:behaviors>
          <w:behavior w:val="content"/>
        </w:behaviors>
        <w:guid w:val="{B7E7EFEA-1085-4517-A156-E0BA6028C4B3}"/>
      </w:docPartPr>
      <w:docPartBody>
        <w:p w:rsidR="00000000" w:rsidRDefault="007F36D9">
          <w:pPr>
            <w:pStyle w:val="E699CD4279BA425FBB94838966F2A2CD"/>
          </w:pPr>
          <w:r w:rsidRPr="007714A1">
            <w:rPr>
              <w:rStyle w:val="Platzhaltertext"/>
              <w:color w:val="000000" w:themeColor="text1"/>
              <w:lang w:val="fr-CH"/>
            </w:rPr>
            <w:t>Sélectionner compétences-clés</w:t>
          </w:r>
        </w:p>
      </w:docPartBody>
    </w:docPart>
    <w:docPart>
      <w:docPartPr>
        <w:name w:val="49B6064A68A1436B82B11BEDB8976B8B"/>
        <w:category>
          <w:name w:val="Allgemein"/>
          <w:gallery w:val="placeholder"/>
        </w:category>
        <w:types>
          <w:type w:val="bbPlcHdr"/>
        </w:types>
        <w:behaviors>
          <w:behavior w:val="content"/>
        </w:behaviors>
        <w:guid w:val="{FEA98669-53B2-459C-9D45-7FD9374CAFC0}"/>
      </w:docPartPr>
      <w:docPartBody>
        <w:p w:rsidR="00000000" w:rsidRDefault="007F36D9">
          <w:pPr>
            <w:pStyle w:val="49B6064A68A1436B82B11BEDB8976B8B"/>
          </w:pPr>
          <w:r w:rsidRPr="007714A1">
            <w:rPr>
              <w:rStyle w:val="Platzhaltertext"/>
              <w:color w:val="000000" w:themeColor="text1"/>
              <w:lang w:val="fr-CH"/>
            </w:rPr>
            <w:t>Sélectionner compétences-clés</w:t>
          </w:r>
        </w:p>
      </w:docPartBody>
    </w:docPart>
    <w:docPart>
      <w:docPartPr>
        <w:name w:val="E61C5FBDC20E46FA995FFFA106B3DC7D"/>
        <w:category>
          <w:name w:val="Allgemein"/>
          <w:gallery w:val="placeholder"/>
        </w:category>
        <w:types>
          <w:type w:val="bbPlcHdr"/>
        </w:types>
        <w:behaviors>
          <w:behavior w:val="content"/>
        </w:behaviors>
        <w:guid w:val="{C5E2F22A-59CD-4659-8D00-F0CEAA5948E7}"/>
      </w:docPartPr>
      <w:docPartBody>
        <w:p w:rsidR="00000000" w:rsidRDefault="007F36D9">
          <w:pPr>
            <w:pStyle w:val="E61C5FBDC20E46FA995FFFA106B3DC7D"/>
          </w:pPr>
          <w:r w:rsidRPr="007714A1">
            <w:rPr>
              <w:rStyle w:val="Platzhaltertext"/>
              <w:color w:val="000000" w:themeColor="text1"/>
              <w:lang w:val="fr-CH"/>
            </w:rPr>
            <w:t>Sélectionner compétences-clés</w:t>
          </w:r>
        </w:p>
      </w:docPartBody>
    </w:docPart>
    <w:docPart>
      <w:docPartPr>
        <w:name w:val="942B0752FDD74D9199CEF56DEEF0CA91"/>
        <w:category>
          <w:name w:val="Allgemein"/>
          <w:gallery w:val="placeholder"/>
        </w:category>
        <w:types>
          <w:type w:val="bbPlcHdr"/>
        </w:types>
        <w:behaviors>
          <w:behavior w:val="content"/>
        </w:behaviors>
        <w:guid w:val="{7F02A355-76CB-49CB-95BB-0653A27EF745}"/>
      </w:docPartPr>
      <w:docPartBody>
        <w:p w:rsidR="00000000" w:rsidRDefault="007F36D9">
          <w:pPr>
            <w:pStyle w:val="942B0752FDD74D9199CEF56DEEF0CA91"/>
          </w:pPr>
          <w:r w:rsidRPr="00DB55BD">
            <w:rPr>
              <w:rStyle w:val="Platzhaltertext"/>
              <w:lang w:val="fr-CH"/>
            </w:rPr>
            <w:t>Saisir le texte</w:t>
          </w:r>
        </w:p>
      </w:docPartBody>
    </w:docPart>
    <w:docPart>
      <w:docPartPr>
        <w:name w:val="9C9EE16A735D40279CAE20410E674960"/>
        <w:category>
          <w:name w:val="Allgemein"/>
          <w:gallery w:val="placeholder"/>
        </w:category>
        <w:types>
          <w:type w:val="bbPlcHdr"/>
        </w:types>
        <w:behaviors>
          <w:behavior w:val="content"/>
        </w:behaviors>
        <w:guid w:val="{323CA374-9352-4F2F-A59E-114887F8A3CF}"/>
      </w:docPartPr>
      <w:docPartBody>
        <w:p w:rsidR="00000000" w:rsidRDefault="007F36D9">
          <w:pPr>
            <w:pStyle w:val="9C9EE16A735D40279CAE20410E674960"/>
          </w:pPr>
          <w:r w:rsidRPr="007714A1">
            <w:rPr>
              <w:rStyle w:val="Platzhaltertext"/>
              <w:color w:val="000000" w:themeColor="text1"/>
              <w:lang w:val="fr-CH"/>
            </w:rPr>
            <w:t>Sélectionner compétences-clés</w:t>
          </w:r>
        </w:p>
      </w:docPartBody>
    </w:docPart>
    <w:docPart>
      <w:docPartPr>
        <w:name w:val="37FB062B1D6A4EA2BF9421B26BF39357"/>
        <w:category>
          <w:name w:val="Allgemein"/>
          <w:gallery w:val="placeholder"/>
        </w:category>
        <w:types>
          <w:type w:val="bbPlcHdr"/>
        </w:types>
        <w:behaviors>
          <w:behavior w:val="content"/>
        </w:behaviors>
        <w:guid w:val="{8B265884-2F80-4D31-8C42-778D452F3DBE}"/>
      </w:docPartPr>
      <w:docPartBody>
        <w:p w:rsidR="00000000" w:rsidRDefault="007F36D9">
          <w:pPr>
            <w:pStyle w:val="37FB062B1D6A4EA2BF9421B26BF39357"/>
          </w:pPr>
          <w:r w:rsidRPr="007714A1">
            <w:rPr>
              <w:rStyle w:val="Platzhaltertext"/>
              <w:color w:val="000000" w:themeColor="text1"/>
              <w:lang w:val="fr-CH"/>
            </w:rPr>
            <w:t>Sélectionner compétences-clés</w:t>
          </w:r>
        </w:p>
      </w:docPartBody>
    </w:docPart>
    <w:docPart>
      <w:docPartPr>
        <w:name w:val="E645FE9F2F224EE6A331DBEB2DCA1130"/>
        <w:category>
          <w:name w:val="Allgemein"/>
          <w:gallery w:val="placeholder"/>
        </w:category>
        <w:types>
          <w:type w:val="bbPlcHdr"/>
        </w:types>
        <w:behaviors>
          <w:behavior w:val="content"/>
        </w:behaviors>
        <w:guid w:val="{14DA2080-B46D-4296-908F-372E7502B164}"/>
      </w:docPartPr>
      <w:docPartBody>
        <w:p w:rsidR="00000000" w:rsidRDefault="007F36D9">
          <w:pPr>
            <w:pStyle w:val="E645FE9F2F224EE6A331DBEB2DCA1130"/>
          </w:pPr>
          <w:r w:rsidRPr="007714A1">
            <w:rPr>
              <w:rStyle w:val="Platzhaltertext"/>
              <w:color w:val="000000" w:themeColor="text1"/>
              <w:lang w:val="fr-CH"/>
            </w:rPr>
            <w:t>Sélectionner compétences-clés</w:t>
          </w:r>
        </w:p>
      </w:docPartBody>
    </w:docPart>
    <w:docPart>
      <w:docPartPr>
        <w:name w:val="A7A326DE7B6C48498E877F2F1544EA27"/>
        <w:category>
          <w:name w:val="Allgemein"/>
          <w:gallery w:val="placeholder"/>
        </w:category>
        <w:types>
          <w:type w:val="bbPlcHdr"/>
        </w:types>
        <w:behaviors>
          <w:behavior w:val="content"/>
        </w:behaviors>
        <w:guid w:val="{B9CEE0FC-9BCE-4C05-9A92-D832406B014F}"/>
      </w:docPartPr>
      <w:docPartBody>
        <w:p w:rsidR="00000000" w:rsidRDefault="007F36D9">
          <w:pPr>
            <w:pStyle w:val="A7A326DE7B6C48498E877F2F1544EA27"/>
          </w:pPr>
          <w:r w:rsidRPr="007714A1">
            <w:rPr>
              <w:rStyle w:val="Platzhaltertext"/>
              <w:color w:val="000000" w:themeColor="text1"/>
              <w:lang w:val="fr-CH"/>
            </w:rPr>
            <w:t>Sélectionner compétences-clés</w:t>
          </w:r>
        </w:p>
      </w:docPartBody>
    </w:docPart>
    <w:docPart>
      <w:docPartPr>
        <w:name w:val="73F8B86BEB3C4EEF8F7D5C5FAD5CB01D"/>
        <w:category>
          <w:name w:val="Allgemein"/>
          <w:gallery w:val="placeholder"/>
        </w:category>
        <w:types>
          <w:type w:val="bbPlcHdr"/>
        </w:types>
        <w:behaviors>
          <w:behavior w:val="content"/>
        </w:behaviors>
        <w:guid w:val="{C8D52ADB-FEF7-4666-8A44-925B3C325273}"/>
      </w:docPartPr>
      <w:docPartBody>
        <w:p w:rsidR="00000000" w:rsidRDefault="007F36D9">
          <w:pPr>
            <w:pStyle w:val="73F8B86BEB3C4EEF8F7D5C5FAD5CB01D"/>
          </w:pPr>
          <w:r w:rsidRPr="00DB55BD">
            <w:rPr>
              <w:rStyle w:val="Platzhaltertext"/>
              <w:lang w:val="fr-CH"/>
            </w:rPr>
            <w:t>Saisir le texte</w:t>
          </w:r>
        </w:p>
      </w:docPartBody>
    </w:docPart>
    <w:docPart>
      <w:docPartPr>
        <w:name w:val="DFB4DE34CEC5444FBEDBC11D6114FAAC"/>
        <w:category>
          <w:name w:val="Allgemein"/>
          <w:gallery w:val="placeholder"/>
        </w:category>
        <w:types>
          <w:type w:val="bbPlcHdr"/>
        </w:types>
        <w:behaviors>
          <w:behavior w:val="content"/>
        </w:behaviors>
        <w:guid w:val="{D293E4B6-1ED5-49D8-BC92-F716649AAB57}"/>
      </w:docPartPr>
      <w:docPartBody>
        <w:p w:rsidR="00000000" w:rsidRDefault="007F36D9">
          <w:pPr>
            <w:pStyle w:val="DFB4DE34CEC5444FBEDBC11D6114FAAC"/>
          </w:pPr>
          <w:r w:rsidRPr="007714A1">
            <w:rPr>
              <w:rStyle w:val="Platzhaltertext"/>
              <w:color w:val="000000" w:themeColor="text1"/>
              <w:lang w:val="fr-CH"/>
            </w:rPr>
            <w:t>Sélectionner compétences-clés</w:t>
          </w:r>
        </w:p>
      </w:docPartBody>
    </w:docPart>
    <w:docPart>
      <w:docPartPr>
        <w:name w:val="BE54A59737804421962BB10D73A5B7DC"/>
        <w:category>
          <w:name w:val="Allgemein"/>
          <w:gallery w:val="placeholder"/>
        </w:category>
        <w:types>
          <w:type w:val="bbPlcHdr"/>
        </w:types>
        <w:behaviors>
          <w:behavior w:val="content"/>
        </w:behaviors>
        <w:guid w:val="{FB40BC87-02BC-4168-B9FE-A02E0274F3A7}"/>
      </w:docPartPr>
      <w:docPartBody>
        <w:p w:rsidR="00000000" w:rsidRDefault="007F36D9">
          <w:pPr>
            <w:pStyle w:val="BE54A59737804421962BB10D73A5B7DC"/>
          </w:pPr>
          <w:r w:rsidRPr="007714A1">
            <w:rPr>
              <w:rStyle w:val="Platzhaltertext"/>
              <w:color w:val="000000" w:themeColor="text1"/>
              <w:lang w:val="fr-CH"/>
            </w:rPr>
            <w:t>Sélectionner compétences-clés</w:t>
          </w:r>
        </w:p>
      </w:docPartBody>
    </w:docPart>
    <w:docPart>
      <w:docPartPr>
        <w:name w:val="0898FB390C384779B45FFE7358944AEA"/>
        <w:category>
          <w:name w:val="Allgemein"/>
          <w:gallery w:val="placeholder"/>
        </w:category>
        <w:types>
          <w:type w:val="bbPlcHdr"/>
        </w:types>
        <w:behaviors>
          <w:behavior w:val="content"/>
        </w:behaviors>
        <w:guid w:val="{CD375AD3-67DD-48C5-86A1-D01DAC006239}"/>
      </w:docPartPr>
      <w:docPartBody>
        <w:p w:rsidR="00000000" w:rsidRDefault="007F36D9">
          <w:pPr>
            <w:pStyle w:val="0898FB390C384779B45FFE7358944AEA"/>
          </w:pPr>
          <w:r w:rsidRPr="007714A1">
            <w:rPr>
              <w:rStyle w:val="Platzhaltertext"/>
              <w:color w:val="000000" w:themeColor="text1"/>
              <w:lang w:val="fr-CH"/>
            </w:rPr>
            <w:t>Sélectionner compétences-clés</w:t>
          </w:r>
        </w:p>
      </w:docPartBody>
    </w:docPart>
    <w:docPart>
      <w:docPartPr>
        <w:name w:val="45717192E6DF4FAE9E87B407B22E06E4"/>
        <w:category>
          <w:name w:val="Allgemein"/>
          <w:gallery w:val="placeholder"/>
        </w:category>
        <w:types>
          <w:type w:val="bbPlcHdr"/>
        </w:types>
        <w:behaviors>
          <w:behavior w:val="content"/>
        </w:behaviors>
        <w:guid w:val="{9B26F8F8-7C6A-45EB-A333-3813BB37CDED}"/>
      </w:docPartPr>
      <w:docPartBody>
        <w:p w:rsidR="00000000" w:rsidRDefault="007F36D9">
          <w:pPr>
            <w:pStyle w:val="45717192E6DF4FAE9E87B407B22E06E4"/>
          </w:pPr>
          <w:r w:rsidRPr="00DB55BD">
            <w:rPr>
              <w:rStyle w:val="Platzhaltertext"/>
              <w:lang w:val="fr-CH"/>
            </w:rPr>
            <w:t>Saisir le texte</w:t>
          </w:r>
        </w:p>
      </w:docPartBody>
    </w:docPart>
    <w:docPart>
      <w:docPartPr>
        <w:name w:val="1A4D74CDE46D486EB9B80F77B145205F"/>
        <w:category>
          <w:name w:val="Allgemein"/>
          <w:gallery w:val="placeholder"/>
        </w:category>
        <w:types>
          <w:type w:val="bbPlcHdr"/>
        </w:types>
        <w:behaviors>
          <w:behavior w:val="content"/>
        </w:behaviors>
        <w:guid w:val="{02930375-BBE5-41BE-9D55-1F39EA9A753A}"/>
      </w:docPartPr>
      <w:docPartBody>
        <w:p w:rsidR="00000000" w:rsidRDefault="007F36D9">
          <w:pPr>
            <w:pStyle w:val="1A4D74CDE46D486EB9B80F77B145205F"/>
          </w:pPr>
          <w:r w:rsidRPr="007714A1">
            <w:rPr>
              <w:rStyle w:val="Platzhaltertext"/>
              <w:color w:val="000000" w:themeColor="text1"/>
              <w:lang w:val="fr-CH"/>
            </w:rPr>
            <w:t>Sélectionner compétences-clés</w:t>
          </w:r>
        </w:p>
      </w:docPartBody>
    </w:docPart>
    <w:docPart>
      <w:docPartPr>
        <w:name w:val="25707434F7A345EF870136617130C935"/>
        <w:category>
          <w:name w:val="Allgemein"/>
          <w:gallery w:val="placeholder"/>
        </w:category>
        <w:types>
          <w:type w:val="bbPlcHdr"/>
        </w:types>
        <w:behaviors>
          <w:behavior w:val="content"/>
        </w:behaviors>
        <w:guid w:val="{925B528E-C209-495D-AC64-9A184084B9E6}"/>
      </w:docPartPr>
      <w:docPartBody>
        <w:p w:rsidR="00000000" w:rsidRDefault="007F36D9">
          <w:pPr>
            <w:pStyle w:val="25707434F7A345EF870136617130C935"/>
          </w:pPr>
          <w:r w:rsidRPr="007714A1">
            <w:rPr>
              <w:rStyle w:val="Platzhaltertext"/>
              <w:color w:val="000000" w:themeColor="text1"/>
              <w:lang w:val="fr-CH"/>
            </w:rPr>
            <w:t>Sélectionner compétences-clés</w:t>
          </w:r>
        </w:p>
      </w:docPartBody>
    </w:docPart>
    <w:docPart>
      <w:docPartPr>
        <w:name w:val="96046831CDBB494B8D9D688478096053"/>
        <w:category>
          <w:name w:val="Allgemein"/>
          <w:gallery w:val="placeholder"/>
        </w:category>
        <w:types>
          <w:type w:val="bbPlcHdr"/>
        </w:types>
        <w:behaviors>
          <w:behavior w:val="content"/>
        </w:behaviors>
        <w:guid w:val="{7B1C7529-FC89-4565-95DA-5CA52DBA019F}"/>
      </w:docPartPr>
      <w:docPartBody>
        <w:p w:rsidR="00000000" w:rsidRDefault="007F36D9">
          <w:pPr>
            <w:pStyle w:val="96046831CDBB494B8D9D688478096053"/>
          </w:pPr>
          <w:r w:rsidRPr="007714A1">
            <w:rPr>
              <w:rStyle w:val="Platzhaltertext"/>
              <w:color w:val="000000" w:themeColor="text1"/>
              <w:lang w:val="fr-CH"/>
            </w:rPr>
            <w:t>Sélectionner compétences-clés</w:t>
          </w:r>
        </w:p>
      </w:docPartBody>
    </w:docPart>
    <w:docPart>
      <w:docPartPr>
        <w:name w:val="271105266C214E808D9136BB98A31CCC"/>
        <w:category>
          <w:name w:val="Allgemein"/>
          <w:gallery w:val="placeholder"/>
        </w:category>
        <w:types>
          <w:type w:val="bbPlcHdr"/>
        </w:types>
        <w:behaviors>
          <w:behavior w:val="content"/>
        </w:behaviors>
        <w:guid w:val="{9D78F50C-8D31-4A94-8C1C-A6D60BBDDACF}"/>
      </w:docPartPr>
      <w:docPartBody>
        <w:p w:rsidR="00000000" w:rsidRDefault="007F36D9">
          <w:pPr>
            <w:pStyle w:val="271105266C214E808D9136BB98A31CCC"/>
          </w:pPr>
          <w:r w:rsidRPr="00DB55BD">
            <w:rPr>
              <w:rStyle w:val="Platzhaltertext"/>
              <w:lang w:val="fr-CH"/>
            </w:rPr>
            <w:t>Saisir le texte</w:t>
          </w:r>
        </w:p>
      </w:docPartBody>
    </w:docPart>
    <w:docPart>
      <w:docPartPr>
        <w:name w:val="0EC65534272F4C7AA33CFE620A6133EE"/>
        <w:category>
          <w:name w:val="Allgemein"/>
          <w:gallery w:val="placeholder"/>
        </w:category>
        <w:types>
          <w:type w:val="bbPlcHdr"/>
        </w:types>
        <w:behaviors>
          <w:behavior w:val="content"/>
        </w:behaviors>
        <w:guid w:val="{25323D8C-12D5-4BFB-9EA0-CD0612F4AB8F}"/>
      </w:docPartPr>
      <w:docPartBody>
        <w:p w:rsidR="00000000" w:rsidRDefault="007F36D9">
          <w:pPr>
            <w:pStyle w:val="0EC65534272F4C7AA33CFE620A6133EE"/>
          </w:pPr>
          <w:r w:rsidRPr="007714A1">
            <w:rPr>
              <w:rStyle w:val="Platzhaltertext"/>
              <w:color w:val="000000" w:themeColor="text1"/>
              <w:lang w:val="fr-CH"/>
            </w:rPr>
            <w:t>Sélectionner compétences-clés</w:t>
          </w:r>
        </w:p>
      </w:docPartBody>
    </w:docPart>
    <w:docPart>
      <w:docPartPr>
        <w:name w:val="9E1038D9869345799AD2702BC529E877"/>
        <w:category>
          <w:name w:val="Allgemein"/>
          <w:gallery w:val="placeholder"/>
        </w:category>
        <w:types>
          <w:type w:val="bbPlcHdr"/>
        </w:types>
        <w:behaviors>
          <w:behavior w:val="content"/>
        </w:behaviors>
        <w:guid w:val="{4A3A7592-5A92-4D71-B5B5-4B7C21116A2B}"/>
      </w:docPartPr>
      <w:docPartBody>
        <w:p w:rsidR="00000000" w:rsidRDefault="007F36D9">
          <w:pPr>
            <w:pStyle w:val="9E1038D9869345799AD2702BC529E877"/>
          </w:pPr>
          <w:r w:rsidRPr="007714A1">
            <w:rPr>
              <w:rStyle w:val="Platzhaltertext"/>
              <w:color w:val="000000" w:themeColor="text1"/>
              <w:lang w:val="fr-CH"/>
            </w:rPr>
            <w:t>Sélectionner compétences-clés</w:t>
          </w:r>
        </w:p>
      </w:docPartBody>
    </w:docPart>
    <w:docPart>
      <w:docPartPr>
        <w:name w:val="8A4B6D06F6ED445BA4B42CBAB3B9E651"/>
        <w:category>
          <w:name w:val="Allgemein"/>
          <w:gallery w:val="placeholder"/>
        </w:category>
        <w:types>
          <w:type w:val="bbPlcHdr"/>
        </w:types>
        <w:behaviors>
          <w:behavior w:val="content"/>
        </w:behaviors>
        <w:guid w:val="{01D7EBFA-DA88-45A5-A43E-0C748F82C7B7}"/>
      </w:docPartPr>
      <w:docPartBody>
        <w:p w:rsidR="00000000" w:rsidRDefault="007F36D9">
          <w:pPr>
            <w:pStyle w:val="8A4B6D06F6ED445BA4B42CBAB3B9E651"/>
          </w:pPr>
          <w:r w:rsidRPr="007714A1">
            <w:rPr>
              <w:rStyle w:val="Platzhaltertext"/>
              <w:color w:val="000000" w:themeColor="text1"/>
              <w:lang w:val="fr-CH"/>
            </w:rPr>
            <w:t>Sélectionner compétences-clés</w:t>
          </w:r>
        </w:p>
      </w:docPartBody>
    </w:docPart>
    <w:docPart>
      <w:docPartPr>
        <w:name w:val="B8BC6B52C0D2416486CF4B8567A8A6F1"/>
        <w:category>
          <w:name w:val="Allgemein"/>
          <w:gallery w:val="placeholder"/>
        </w:category>
        <w:types>
          <w:type w:val="bbPlcHdr"/>
        </w:types>
        <w:behaviors>
          <w:behavior w:val="content"/>
        </w:behaviors>
        <w:guid w:val="{56FEB72D-05A0-4471-A613-51BA0102E143}"/>
      </w:docPartPr>
      <w:docPartBody>
        <w:p w:rsidR="00000000" w:rsidRDefault="007F36D9">
          <w:pPr>
            <w:pStyle w:val="B8BC6B52C0D2416486CF4B8567A8A6F1"/>
          </w:pPr>
          <w:r w:rsidRPr="00DB55BD">
            <w:rPr>
              <w:rStyle w:val="Platzhaltertext"/>
              <w:lang w:val="fr-CH"/>
            </w:rPr>
            <w:t>Saisir le texte</w:t>
          </w:r>
        </w:p>
      </w:docPartBody>
    </w:docPart>
    <w:docPart>
      <w:docPartPr>
        <w:name w:val="0B18BE152E0D43029E6FE91537546014"/>
        <w:category>
          <w:name w:val="Allgemein"/>
          <w:gallery w:val="placeholder"/>
        </w:category>
        <w:types>
          <w:type w:val="bbPlcHdr"/>
        </w:types>
        <w:behaviors>
          <w:behavior w:val="content"/>
        </w:behaviors>
        <w:guid w:val="{956BE82F-84E3-4166-8024-106A866A7C1A}"/>
      </w:docPartPr>
      <w:docPartBody>
        <w:p w:rsidR="00000000" w:rsidRDefault="007F36D9">
          <w:pPr>
            <w:pStyle w:val="0B18BE152E0D43029E6FE91537546014"/>
          </w:pPr>
          <w:r w:rsidRPr="007714A1">
            <w:rPr>
              <w:rStyle w:val="Platzhaltertext"/>
              <w:color w:val="000000" w:themeColor="text1"/>
              <w:lang w:val="fr-CH"/>
            </w:rPr>
            <w:t>Sélectionner compétences-clés</w:t>
          </w:r>
        </w:p>
      </w:docPartBody>
    </w:docPart>
    <w:docPart>
      <w:docPartPr>
        <w:name w:val="9EB72112A55B4692B39F4D3D753063B9"/>
        <w:category>
          <w:name w:val="Allgemein"/>
          <w:gallery w:val="placeholder"/>
        </w:category>
        <w:types>
          <w:type w:val="bbPlcHdr"/>
        </w:types>
        <w:behaviors>
          <w:behavior w:val="content"/>
        </w:behaviors>
        <w:guid w:val="{A321637C-6328-4C50-B290-EC4D7A9ABD8A}"/>
      </w:docPartPr>
      <w:docPartBody>
        <w:p w:rsidR="00000000" w:rsidRDefault="007F36D9">
          <w:pPr>
            <w:pStyle w:val="9EB72112A55B4692B39F4D3D753063B9"/>
          </w:pPr>
          <w:r>
            <w:rPr>
              <w:rStyle w:val="Platzhaltertext"/>
              <w:color w:val="000000" w:themeColor="text1"/>
              <w:szCs w:val="21"/>
              <w:lang w:val="fr-CH"/>
            </w:rPr>
            <w:t>Saisir le texte</w:t>
          </w:r>
        </w:p>
      </w:docPartBody>
    </w:docPart>
    <w:docPart>
      <w:docPartPr>
        <w:name w:val="815A6D3D61824D22B17E482D0437B035"/>
        <w:category>
          <w:name w:val="Allgemein"/>
          <w:gallery w:val="placeholder"/>
        </w:category>
        <w:types>
          <w:type w:val="bbPlcHdr"/>
        </w:types>
        <w:behaviors>
          <w:behavior w:val="content"/>
        </w:behaviors>
        <w:guid w:val="{BD71D971-BE9F-496F-8E9D-7D8C4F7C3DDE}"/>
      </w:docPartPr>
      <w:docPartBody>
        <w:p w:rsidR="00000000" w:rsidRDefault="007F36D9">
          <w:pPr>
            <w:pStyle w:val="815A6D3D61824D22B17E482D0437B035"/>
          </w:pPr>
          <w:r w:rsidRPr="00DB55BD">
            <w:rPr>
              <w:rStyle w:val="Platzhaltertext"/>
              <w:lang w:val="fr-CH"/>
            </w:rPr>
            <w:t>Saisir le texte</w:t>
          </w:r>
        </w:p>
      </w:docPartBody>
    </w:docPart>
    <w:docPart>
      <w:docPartPr>
        <w:name w:val="01C0F2DC0D194B14B69FDF53444E196F"/>
        <w:category>
          <w:name w:val="Allgemein"/>
          <w:gallery w:val="placeholder"/>
        </w:category>
        <w:types>
          <w:type w:val="bbPlcHdr"/>
        </w:types>
        <w:behaviors>
          <w:behavior w:val="content"/>
        </w:behaviors>
        <w:guid w:val="{FA67240B-2D2B-41D7-A12E-A898BB831E54}"/>
      </w:docPartPr>
      <w:docPartBody>
        <w:p w:rsidR="00000000" w:rsidRDefault="007F36D9">
          <w:pPr>
            <w:pStyle w:val="01C0F2DC0D194B14B69FDF53444E196F"/>
          </w:pPr>
          <w:r w:rsidRPr="00DB55BD">
            <w:rPr>
              <w:rStyle w:val="Platzhaltertext"/>
              <w:lang w:val="fr-CH"/>
            </w:rPr>
            <w:t>Saisir le texte</w:t>
          </w:r>
        </w:p>
      </w:docPartBody>
    </w:docPart>
    <w:docPart>
      <w:docPartPr>
        <w:name w:val="97D2BC21E7F24125ADEC2C81B4F3A55F"/>
        <w:category>
          <w:name w:val="Allgemein"/>
          <w:gallery w:val="placeholder"/>
        </w:category>
        <w:types>
          <w:type w:val="bbPlcHdr"/>
        </w:types>
        <w:behaviors>
          <w:behavior w:val="content"/>
        </w:behaviors>
        <w:guid w:val="{517090D9-3E0E-46E0-BA6B-5B01569670ED}"/>
      </w:docPartPr>
      <w:docPartBody>
        <w:p w:rsidR="00000000" w:rsidRDefault="007F36D9">
          <w:pPr>
            <w:pStyle w:val="97D2BC21E7F24125ADEC2C81B4F3A55F"/>
          </w:pPr>
          <w:r w:rsidRPr="00DB55BD">
            <w:rPr>
              <w:rStyle w:val="Platzhaltertext"/>
              <w:lang w:val="fr-CH"/>
            </w:rPr>
            <w:t>Saisir le texte</w:t>
          </w:r>
        </w:p>
      </w:docPartBody>
    </w:docPart>
    <w:docPart>
      <w:docPartPr>
        <w:name w:val="87AF665CD5844B76A82F2C527A55FD36"/>
        <w:category>
          <w:name w:val="Allgemein"/>
          <w:gallery w:val="placeholder"/>
        </w:category>
        <w:types>
          <w:type w:val="bbPlcHdr"/>
        </w:types>
        <w:behaviors>
          <w:behavior w:val="content"/>
        </w:behaviors>
        <w:guid w:val="{7526DA5C-7324-4486-9D0D-035E16A565D1}"/>
      </w:docPartPr>
      <w:docPartBody>
        <w:p w:rsidR="00000000" w:rsidRDefault="007F36D9">
          <w:pPr>
            <w:pStyle w:val="87AF665CD5844B76A82F2C527A55FD36"/>
          </w:pPr>
          <w:r w:rsidRPr="00DB55BD">
            <w:rPr>
              <w:rStyle w:val="Platzhaltertext"/>
              <w:lang w:val="fr-CH"/>
            </w:rPr>
            <w:t>Saisir le texte</w:t>
          </w:r>
        </w:p>
      </w:docPartBody>
    </w:docPart>
    <w:docPart>
      <w:docPartPr>
        <w:name w:val="E1254C45ACDD488AAB24F2912A93B7AC"/>
        <w:category>
          <w:name w:val="Allgemein"/>
          <w:gallery w:val="placeholder"/>
        </w:category>
        <w:types>
          <w:type w:val="bbPlcHdr"/>
        </w:types>
        <w:behaviors>
          <w:behavior w:val="content"/>
        </w:behaviors>
        <w:guid w:val="{29F9639E-C80E-47A1-B02F-079CB8B5B9E8}"/>
      </w:docPartPr>
      <w:docPartBody>
        <w:p w:rsidR="00000000" w:rsidRDefault="007F36D9">
          <w:pPr>
            <w:pStyle w:val="E1254C45ACDD488AAB24F2912A93B7AC"/>
          </w:pPr>
          <w:r w:rsidRPr="00DB55BD">
            <w:rPr>
              <w:rStyle w:val="Platzhaltertext"/>
              <w:lang w:val="fr-CH"/>
            </w:rPr>
            <w:t>Saisir le texte</w:t>
          </w:r>
        </w:p>
      </w:docPartBody>
    </w:docPart>
    <w:docPart>
      <w:docPartPr>
        <w:name w:val="91ABAE36878D4D30B7A50D053A76D944"/>
        <w:category>
          <w:name w:val="Allgemein"/>
          <w:gallery w:val="placeholder"/>
        </w:category>
        <w:types>
          <w:type w:val="bbPlcHdr"/>
        </w:types>
        <w:behaviors>
          <w:behavior w:val="content"/>
        </w:behaviors>
        <w:guid w:val="{4AFE2A80-52CE-4FD6-821F-B460C544641B}"/>
      </w:docPartPr>
      <w:docPartBody>
        <w:p w:rsidR="00000000" w:rsidRDefault="007F36D9">
          <w:pPr>
            <w:pStyle w:val="91ABAE36878D4D30B7A50D053A76D944"/>
          </w:pPr>
          <w:r w:rsidRPr="00DB55BD">
            <w:rPr>
              <w:rStyle w:val="Platzhaltertext"/>
              <w:lang w:val="fr-CH"/>
            </w:rPr>
            <w:t>Saisir le texte</w:t>
          </w:r>
        </w:p>
      </w:docPartBody>
    </w:docPart>
    <w:docPart>
      <w:docPartPr>
        <w:name w:val="68133032A28D47AA9E193C4AB6813ADF"/>
        <w:category>
          <w:name w:val="Allgemein"/>
          <w:gallery w:val="placeholder"/>
        </w:category>
        <w:types>
          <w:type w:val="bbPlcHdr"/>
        </w:types>
        <w:behaviors>
          <w:behavior w:val="content"/>
        </w:behaviors>
        <w:guid w:val="{94445974-7498-4763-9785-E19717361B30}"/>
      </w:docPartPr>
      <w:docPartBody>
        <w:p w:rsidR="00000000" w:rsidRDefault="007F36D9">
          <w:pPr>
            <w:pStyle w:val="68133032A28D47AA9E193C4AB6813ADF"/>
          </w:pPr>
          <w:r w:rsidRPr="00DB55BD">
            <w:rPr>
              <w:rStyle w:val="Platzhaltertext"/>
              <w:lang w:val="fr-CH"/>
            </w:rPr>
            <w:t>Saisir le texte</w:t>
          </w:r>
        </w:p>
      </w:docPartBody>
    </w:docPart>
    <w:docPart>
      <w:docPartPr>
        <w:name w:val="3D6FD8817B5646A8B4B63F2F5F4A1102"/>
        <w:category>
          <w:name w:val="Allgemein"/>
          <w:gallery w:val="placeholder"/>
        </w:category>
        <w:types>
          <w:type w:val="bbPlcHdr"/>
        </w:types>
        <w:behaviors>
          <w:behavior w:val="content"/>
        </w:behaviors>
        <w:guid w:val="{5F47FCDA-B91D-42BE-9F2E-56D5F35FB6D8}"/>
      </w:docPartPr>
      <w:docPartBody>
        <w:p w:rsidR="00000000" w:rsidRDefault="007F36D9">
          <w:pPr>
            <w:pStyle w:val="3D6FD8817B5646A8B4B63F2F5F4A1102"/>
          </w:pPr>
          <w:r w:rsidRPr="00DB55BD">
            <w:rPr>
              <w:rStyle w:val="Platzhaltertext"/>
              <w:lang w:val="fr-CH"/>
            </w:rPr>
            <w:t>Saisir le texte</w:t>
          </w:r>
        </w:p>
      </w:docPartBody>
    </w:docPart>
    <w:docPart>
      <w:docPartPr>
        <w:name w:val="36EBA47A2EC64746A08266E228F8A65C"/>
        <w:category>
          <w:name w:val="Allgemein"/>
          <w:gallery w:val="placeholder"/>
        </w:category>
        <w:types>
          <w:type w:val="bbPlcHdr"/>
        </w:types>
        <w:behaviors>
          <w:behavior w:val="content"/>
        </w:behaviors>
        <w:guid w:val="{B9FCC678-41F0-444C-BB0A-AD6936ED7D2B}"/>
      </w:docPartPr>
      <w:docPartBody>
        <w:p w:rsidR="00000000" w:rsidRDefault="007F36D9">
          <w:pPr>
            <w:pStyle w:val="36EBA47A2EC64746A08266E228F8A65C"/>
          </w:pPr>
          <w:r w:rsidRPr="00DB55BD">
            <w:rPr>
              <w:rStyle w:val="Platzhaltertext"/>
              <w:lang w:val="fr-CH"/>
            </w:rPr>
            <w:t>Saisir le texte</w:t>
          </w:r>
        </w:p>
      </w:docPartBody>
    </w:docPart>
    <w:docPart>
      <w:docPartPr>
        <w:name w:val="8A7983A234D848D6AB39BCD118C60F64"/>
        <w:category>
          <w:name w:val="Allgemein"/>
          <w:gallery w:val="placeholder"/>
        </w:category>
        <w:types>
          <w:type w:val="bbPlcHdr"/>
        </w:types>
        <w:behaviors>
          <w:behavior w:val="content"/>
        </w:behaviors>
        <w:guid w:val="{823DAEDB-1125-4A31-B427-7D5803BFB02F}"/>
      </w:docPartPr>
      <w:docPartBody>
        <w:p w:rsidR="00000000" w:rsidRDefault="007F36D9">
          <w:pPr>
            <w:pStyle w:val="8A7983A234D848D6AB39BCD118C60F64"/>
          </w:pPr>
          <w:r w:rsidRPr="00DB55BD">
            <w:rPr>
              <w:rStyle w:val="Platzhaltertext"/>
              <w:lang w:val="fr-CH"/>
            </w:rPr>
            <w:t>Saisir le texte</w:t>
          </w:r>
        </w:p>
      </w:docPartBody>
    </w:docPart>
    <w:docPart>
      <w:docPartPr>
        <w:name w:val="E4A82537F1B748F5943997BB960D1788"/>
        <w:category>
          <w:name w:val="Allgemein"/>
          <w:gallery w:val="placeholder"/>
        </w:category>
        <w:types>
          <w:type w:val="bbPlcHdr"/>
        </w:types>
        <w:behaviors>
          <w:behavior w:val="content"/>
        </w:behaviors>
        <w:guid w:val="{8567B1CD-D4BD-412C-8D0C-F88BEF1AD7F3}"/>
      </w:docPartPr>
      <w:docPartBody>
        <w:p w:rsidR="00000000" w:rsidRDefault="007F36D9">
          <w:pPr>
            <w:pStyle w:val="E4A82537F1B748F5943997BB960D1788"/>
          </w:pPr>
          <w:r w:rsidRPr="00DB55BD">
            <w:rPr>
              <w:rStyle w:val="Platzhaltertext"/>
              <w:lang w:val="fr-CH"/>
            </w:rPr>
            <w:t>Saisir le texte</w:t>
          </w:r>
        </w:p>
      </w:docPartBody>
    </w:docPart>
    <w:docPart>
      <w:docPartPr>
        <w:name w:val="7322D3E35B37444B983C4CB798021D7F"/>
        <w:category>
          <w:name w:val="Allgemein"/>
          <w:gallery w:val="placeholder"/>
        </w:category>
        <w:types>
          <w:type w:val="bbPlcHdr"/>
        </w:types>
        <w:behaviors>
          <w:behavior w:val="content"/>
        </w:behaviors>
        <w:guid w:val="{6E703570-2473-4CAF-9857-7AD83A04E558}"/>
      </w:docPartPr>
      <w:docPartBody>
        <w:p w:rsidR="00000000" w:rsidRDefault="007F36D9">
          <w:pPr>
            <w:pStyle w:val="7322D3E35B37444B983C4CB798021D7F"/>
          </w:pPr>
          <w:r w:rsidRPr="00DB55BD">
            <w:rPr>
              <w:rStyle w:val="Platzhaltertext"/>
              <w:lang w:val="fr-CH"/>
            </w:rPr>
            <w:t>Saisir le texte</w:t>
          </w:r>
        </w:p>
      </w:docPartBody>
    </w:docPart>
    <w:docPart>
      <w:docPartPr>
        <w:name w:val="EDF4CD9EFCA74919A4172551E2C6D834"/>
        <w:category>
          <w:name w:val="Allgemein"/>
          <w:gallery w:val="placeholder"/>
        </w:category>
        <w:types>
          <w:type w:val="bbPlcHdr"/>
        </w:types>
        <w:behaviors>
          <w:behavior w:val="content"/>
        </w:behaviors>
        <w:guid w:val="{C8A01D6D-DCF8-4B8A-B6A3-D5ED964B8647}"/>
      </w:docPartPr>
      <w:docPartBody>
        <w:p w:rsidR="00000000" w:rsidRDefault="007F36D9">
          <w:pPr>
            <w:pStyle w:val="EDF4CD9EFCA74919A4172551E2C6D834"/>
          </w:pPr>
          <w:r w:rsidRPr="00DB55BD">
            <w:rPr>
              <w:rStyle w:val="Platzhaltertext"/>
              <w:lang w:val="fr-CH"/>
            </w:rPr>
            <w:t>Saisir le texte</w:t>
          </w:r>
        </w:p>
      </w:docPartBody>
    </w:docPart>
    <w:docPart>
      <w:docPartPr>
        <w:name w:val="1238EB9CB53D400CADF968A611B6EA33"/>
        <w:category>
          <w:name w:val="Allgemein"/>
          <w:gallery w:val="placeholder"/>
        </w:category>
        <w:types>
          <w:type w:val="bbPlcHdr"/>
        </w:types>
        <w:behaviors>
          <w:behavior w:val="content"/>
        </w:behaviors>
        <w:guid w:val="{1505F6EC-4BCA-4CDC-A033-C2EAF0B86EFD}"/>
      </w:docPartPr>
      <w:docPartBody>
        <w:p w:rsidR="00000000" w:rsidRDefault="0006126D">
          <w:pPr>
            <w:pStyle w:val="1238EB9CB53D400CADF968A611B6EA33"/>
          </w:pPr>
          <w:r w:rsidRPr="00DB55BD">
            <w:rPr>
              <w:rStyle w:val="Platzhaltertext"/>
              <w:lang w:val="fr-CH"/>
            </w:rPr>
            <w:t>Saisir le texte</w:t>
          </w:r>
        </w:p>
      </w:docPartBody>
    </w:docPart>
    <w:docPart>
      <w:docPartPr>
        <w:name w:val="0F7FC6919F7A4666A19DF3D64B1F4D92"/>
        <w:category>
          <w:name w:val="Allgemein"/>
          <w:gallery w:val="placeholder"/>
        </w:category>
        <w:types>
          <w:type w:val="bbPlcHdr"/>
        </w:types>
        <w:behaviors>
          <w:behavior w:val="content"/>
        </w:behaviors>
        <w:guid w:val="{FEB1AEA2-D8A0-4607-BD64-5FED9EC7E388}"/>
      </w:docPartPr>
      <w:docPartBody>
        <w:p w:rsidR="00000000" w:rsidRDefault="0006126D">
          <w:pPr>
            <w:pStyle w:val="0F7FC6919F7A4666A19DF3D64B1F4D92"/>
          </w:pPr>
          <w:r w:rsidRPr="00DB55BD">
            <w:rPr>
              <w:rStyle w:val="Platzhaltertext"/>
              <w:lang w:val="fr-CH"/>
            </w:rPr>
            <w:t>Saisir le texte</w:t>
          </w:r>
        </w:p>
      </w:docPartBody>
    </w:docPart>
    <w:docPart>
      <w:docPartPr>
        <w:name w:val="AE7663BB4F144C1187700DAC220D3CEE"/>
        <w:category>
          <w:name w:val="Allgemein"/>
          <w:gallery w:val="placeholder"/>
        </w:category>
        <w:types>
          <w:type w:val="bbPlcHdr"/>
        </w:types>
        <w:behaviors>
          <w:behavior w:val="content"/>
        </w:behaviors>
        <w:guid w:val="{426B7CF3-EC6A-4804-985C-ABE668B09F8A}"/>
      </w:docPartPr>
      <w:docPartBody>
        <w:p w:rsidR="00000000" w:rsidRDefault="0006126D">
          <w:pPr>
            <w:pStyle w:val="AE7663BB4F144C1187700DAC220D3CEE"/>
          </w:pPr>
          <w:r w:rsidRPr="00DB55BD">
            <w:rPr>
              <w:rStyle w:val="Platzhaltertext"/>
              <w:lang w:val="fr-CH"/>
            </w:rPr>
            <w:t>Saisir le texte</w:t>
          </w:r>
        </w:p>
      </w:docPartBody>
    </w:docPart>
    <w:docPart>
      <w:docPartPr>
        <w:name w:val="8858A240F002414CB7FD32CB194B6BF1"/>
        <w:category>
          <w:name w:val="Allgemein"/>
          <w:gallery w:val="placeholder"/>
        </w:category>
        <w:types>
          <w:type w:val="bbPlcHdr"/>
        </w:types>
        <w:behaviors>
          <w:behavior w:val="content"/>
        </w:behaviors>
        <w:guid w:val="{15F3674B-41A4-4871-87AC-580ECA9D6570}"/>
      </w:docPartPr>
      <w:docPartBody>
        <w:p w:rsidR="00000000" w:rsidRDefault="0006126D">
          <w:pPr>
            <w:pStyle w:val="8858A240F002414CB7FD32CB194B6BF1"/>
          </w:pPr>
          <w:r w:rsidRPr="00DB55BD">
            <w:rPr>
              <w:rStyle w:val="Platzhaltertext"/>
              <w:lang w:val="fr-CH"/>
            </w:rPr>
            <w:t>Saisir le texte</w:t>
          </w:r>
        </w:p>
      </w:docPartBody>
    </w:docPart>
    <w:docPart>
      <w:docPartPr>
        <w:name w:val="899F6296BE574F98863662A9183EEC6B"/>
        <w:category>
          <w:name w:val="Allgemein"/>
          <w:gallery w:val="placeholder"/>
        </w:category>
        <w:types>
          <w:type w:val="bbPlcHdr"/>
        </w:types>
        <w:behaviors>
          <w:behavior w:val="content"/>
        </w:behaviors>
        <w:guid w:val="{2097AEBB-EF47-45B6-988C-588C1B00B593}"/>
      </w:docPartPr>
      <w:docPartBody>
        <w:p w:rsidR="00000000" w:rsidRDefault="0006126D">
          <w:pPr>
            <w:pStyle w:val="899F6296BE574F98863662A9183EEC6B"/>
          </w:pPr>
          <w:r w:rsidRPr="00DB55BD">
            <w:rPr>
              <w:rStyle w:val="Platzhaltertext"/>
              <w:lang w:val="fr-CH"/>
            </w:rPr>
            <w:t>Saisir le texte</w:t>
          </w:r>
        </w:p>
      </w:docPartBody>
    </w:docPart>
    <w:docPart>
      <w:docPartPr>
        <w:name w:val="E6DD2AAF43D34F9BB70711F30B778B15"/>
        <w:category>
          <w:name w:val="Allgemein"/>
          <w:gallery w:val="placeholder"/>
        </w:category>
        <w:types>
          <w:type w:val="bbPlcHdr"/>
        </w:types>
        <w:behaviors>
          <w:behavior w:val="content"/>
        </w:behaviors>
        <w:guid w:val="{9867026F-5B59-44A4-82E3-4443CDD80CEF}"/>
      </w:docPartPr>
      <w:docPartBody>
        <w:p w:rsidR="00000000" w:rsidRDefault="0006126D">
          <w:pPr>
            <w:pStyle w:val="E6DD2AAF43D34F9BB70711F30B778B15"/>
          </w:pPr>
          <w:r w:rsidRPr="00DB55BD">
            <w:rPr>
              <w:rStyle w:val="Platzhaltertext"/>
              <w:lang w:val="fr-CH"/>
            </w:rPr>
            <w:t>Saisir le texte</w:t>
          </w:r>
        </w:p>
      </w:docPartBody>
    </w:docPart>
    <w:docPart>
      <w:docPartPr>
        <w:name w:val="6C4A9242C9824479A6515B397ADC15C6"/>
        <w:category>
          <w:name w:val="Allgemein"/>
          <w:gallery w:val="placeholder"/>
        </w:category>
        <w:types>
          <w:type w:val="bbPlcHdr"/>
        </w:types>
        <w:behaviors>
          <w:behavior w:val="content"/>
        </w:behaviors>
        <w:guid w:val="{D163F091-D79F-4A46-B057-1E3AF7444B71}"/>
      </w:docPartPr>
      <w:docPartBody>
        <w:p w:rsidR="00000000" w:rsidRDefault="0006126D">
          <w:pPr>
            <w:pStyle w:val="6C4A9242C9824479A6515B397ADC15C6"/>
          </w:pPr>
          <w:r w:rsidRPr="00DB55BD">
            <w:rPr>
              <w:rStyle w:val="Platzhaltertext"/>
              <w:lang w:val="fr-CH"/>
            </w:rPr>
            <w:t>Saisir le texte</w:t>
          </w:r>
        </w:p>
      </w:docPartBody>
    </w:docPart>
    <w:docPart>
      <w:docPartPr>
        <w:name w:val="2645BD6999CA4A5AAF57DEF97EC313FF"/>
        <w:category>
          <w:name w:val="Allgemein"/>
          <w:gallery w:val="placeholder"/>
        </w:category>
        <w:types>
          <w:type w:val="bbPlcHdr"/>
        </w:types>
        <w:behaviors>
          <w:behavior w:val="content"/>
        </w:behaviors>
        <w:guid w:val="{D5223FE4-F7D3-4A4C-B182-2DCE982F4D27}"/>
      </w:docPartPr>
      <w:docPartBody>
        <w:p w:rsidR="00000000" w:rsidRDefault="0006126D">
          <w:pPr>
            <w:pStyle w:val="2645BD6999CA4A5AAF57DEF97EC313FF"/>
          </w:pPr>
          <w:r w:rsidRPr="00DB55BD">
            <w:rPr>
              <w:rStyle w:val="Platzhaltertext"/>
              <w:lang w:val="fr-CH"/>
            </w:rPr>
            <w:t>Saisir le texte</w:t>
          </w:r>
        </w:p>
      </w:docPartBody>
    </w:docPart>
    <w:docPart>
      <w:docPartPr>
        <w:name w:val="2F1A6074C23341E5A37EEDF6361D1404"/>
        <w:category>
          <w:name w:val="Allgemein"/>
          <w:gallery w:val="placeholder"/>
        </w:category>
        <w:types>
          <w:type w:val="bbPlcHdr"/>
        </w:types>
        <w:behaviors>
          <w:behavior w:val="content"/>
        </w:behaviors>
        <w:guid w:val="{F7DDBA51-5FEA-4C31-9C38-FD31DF0CAC87}"/>
      </w:docPartPr>
      <w:docPartBody>
        <w:p w:rsidR="00000000" w:rsidRDefault="0006126D">
          <w:pPr>
            <w:pStyle w:val="2F1A6074C23341E5A37EEDF6361D1404"/>
          </w:pPr>
          <w:r w:rsidRPr="00DB55BD">
            <w:rPr>
              <w:rStyle w:val="Platzhaltertext"/>
              <w:lang w:val="fr-CH"/>
            </w:rPr>
            <w:t>Saisir le texte</w:t>
          </w:r>
        </w:p>
      </w:docPartBody>
    </w:docPart>
    <w:docPart>
      <w:docPartPr>
        <w:name w:val="4DB59928FF8644089D69A3D926984B77"/>
        <w:category>
          <w:name w:val="Allgemein"/>
          <w:gallery w:val="placeholder"/>
        </w:category>
        <w:types>
          <w:type w:val="bbPlcHdr"/>
        </w:types>
        <w:behaviors>
          <w:behavior w:val="content"/>
        </w:behaviors>
        <w:guid w:val="{FEAAC0E9-2D02-4F31-B826-C9079DFEAC13}"/>
      </w:docPartPr>
      <w:docPartBody>
        <w:p w:rsidR="00000000" w:rsidRDefault="0006126D">
          <w:pPr>
            <w:pStyle w:val="4DB59928FF8644089D69A3D926984B77"/>
          </w:pPr>
          <w:r w:rsidRPr="00DB55BD">
            <w:rPr>
              <w:rStyle w:val="Platzhaltertext"/>
              <w:lang w:val="fr-CH"/>
            </w:rPr>
            <w:t>Saisir le texte</w:t>
          </w:r>
        </w:p>
      </w:docPartBody>
    </w:docPart>
    <w:docPart>
      <w:docPartPr>
        <w:name w:val="84B35F7C544346BE8E1F55B2AE1AF08C"/>
        <w:category>
          <w:name w:val="Allgemein"/>
          <w:gallery w:val="placeholder"/>
        </w:category>
        <w:types>
          <w:type w:val="bbPlcHdr"/>
        </w:types>
        <w:behaviors>
          <w:behavior w:val="content"/>
        </w:behaviors>
        <w:guid w:val="{D2B6BCA2-2524-4056-BC10-06D9FFED2C68}"/>
      </w:docPartPr>
      <w:docPartBody>
        <w:p w:rsidR="00000000" w:rsidRDefault="0006126D">
          <w:pPr>
            <w:pStyle w:val="84B35F7C544346BE8E1F55B2AE1AF08C"/>
          </w:pPr>
          <w:r w:rsidRPr="00DB55BD">
            <w:rPr>
              <w:rStyle w:val="Platzhaltertext"/>
              <w:lang w:val="fr-CH"/>
            </w:rPr>
            <w:t>Saisir le texte</w:t>
          </w:r>
        </w:p>
      </w:docPartBody>
    </w:docPart>
    <w:docPart>
      <w:docPartPr>
        <w:name w:val="B92E9FC715AE48D691476AD7837023F2"/>
        <w:category>
          <w:name w:val="Allgemein"/>
          <w:gallery w:val="placeholder"/>
        </w:category>
        <w:types>
          <w:type w:val="bbPlcHdr"/>
        </w:types>
        <w:behaviors>
          <w:behavior w:val="content"/>
        </w:behaviors>
        <w:guid w:val="{7AC2C85C-5F7F-4352-81FE-1B978C228D57}"/>
      </w:docPartPr>
      <w:docPartBody>
        <w:p w:rsidR="00000000" w:rsidRDefault="0006126D">
          <w:pPr>
            <w:pStyle w:val="B92E9FC715AE48D691476AD7837023F2"/>
          </w:pPr>
          <w:r w:rsidRPr="00DB55BD">
            <w:rPr>
              <w:rStyle w:val="Platzhaltertext"/>
              <w:lang w:val="fr-CH"/>
            </w:rPr>
            <w:t>Saisir le texte</w:t>
          </w:r>
        </w:p>
      </w:docPartBody>
    </w:docPart>
    <w:docPart>
      <w:docPartPr>
        <w:name w:val="BF07F6E283E046EFA0D2B3036C537A0C"/>
        <w:category>
          <w:name w:val="Allgemein"/>
          <w:gallery w:val="placeholder"/>
        </w:category>
        <w:types>
          <w:type w:val="bbPlcHdr"/>
        </w:types>
        <w:behaviors>
          <w:behavior w:val="content"/>
        </w:behaviors>
        <w:guid w:val="{76666EF0-0D2E-4F22-BE0D-25CCFA65D641}"/>
      </w:docPartPr>
      <w:docPartBody>
        <w:p w:rsidR="00000000" w:rsidRDefault="007F36D9">
          <w:pPr>
            <w:pStyle w:val="BF07F6E283E046EFA0D2B3036C537A0C"/>
          </w:pPr>
          <w:r>
            <w:rPr>
              <w:rStyle w:val="Platzhaltertext"/>
              <w:color w:val="000000" w:themeColor="text1"/>
              <w:sz w:val="21"/>
              <w:szCs w:val="21"/>
              <w:lang w:val="fr-CH"/>
            </w:rPr>
            <w:t>Saisir le texte</w:t>
          </w:r>
        </w:p>
      </w:docPartBody>
    </w:docPart>
    <w:docPart>
      <w:docPartPr>
        <w:name w:val="D69311735386430C9AF6B86E236B9468"/>
        <w:category>
          <w:name w:val="Allgemein"/>
          <w:gallery w:val="placeholder"/>
        </w:category>
        <w:types>
          <w:type w:val="bbPlcHdr"/>
        </w:types>
        <w:behaviors>
          <w:behavior w:val="content"/>
        </w:behaviors>
        <w:guid w:val="{D7C4843A-C704-4273-9C2C-6BA923A832A9}"/>
      </w:docPartPr>
      <w:docPartBody>
        <w:p w:rsidR="00000000" w:rsidRDefault="007F36D9">
          <w:pPr>
            <w:pStyle w:val="D69311735386430C9AF6B86E236B9468"/>
          </w:pPr>
          <w:r>
            <w:rPr>
              <w:rStyle w:val="Platzhaltertext"/>
              <w:color w:val="000000" w:themeColor="text1"/>
              <w:sz w:val="21"/>
              <w:szCs w:val="21"/>
              <w:lang w:val="fr-CH"/>
            </w:rPr>
            <w:t>Saisir le texte</w:t>
          </w:r>
        </w:p>
      </w:docPartBody>
    </w:docPart>
    <w:docPart>
      <w:docPartPr>
        <w:name w:val="CED9E365F1CB44FEB2BA5340670D1855"/>
        <w:category>
          <w:name w:val="Allgemein"/>
          <w:gallery w:val="placeholder"/>
        </w:category>
        <w:types>
          <w:type w:val="bbPlcHdr"/>
        </w:types>
        <w:behaviors>
          <w:behavior w:val="content"/>
        </w:behaviors>
        <w:guid w:val="{F54DAB06-8802-470D-8551-3D6972E79793}"/>
      </w:docPartPr>
      <w:docPartBody>
        <w:p w:rsidR="00000000" w:rsidRDefault="007F36D9">
          <w:pPr>
            <w:pStyle w:val="CED9E365F1CB44FEB2BA5340670D1855"/>
          </w:pPr>
          <w:r>
            <w:rPr>
              <w:rStyle w:val="Platzhaltertext"/>
              <w:color w:val="000000" w:themeColor="text1"/>
              <w:sz w:val="21"/>
              <w:szCs w:val="21"/>
              <w:lang w:val="fr-CH"/>
            </w:rPr>
            <w:t>Saisir le texte</w:t>
          </w:r>
        </w:p>
      </w:docPartBody>
    </w:docPart>
    <w:docPart>
      <w:docPartPr>
        <w:name w:val="54E6DC7719F5450BA0E85FB40CB82789"/>
        <w:category>
          <w:name w:val="Allgemein"/>
          <w:gallery w:val="placeholder"/>
        </w:category>
        <w:types>
          <w:type w:val="bbPlcHdr"/>
        </w:types>
        <w:behaviors>
          <w:behavior w:val="content"/>
        </w:behaviors>
        <w:guid w:val="{CA97512E-3118-489D-BE88-7E1A66787B4A}"/>
      </w:docPartPr>
      <w:docPartBody>
        <w:p w:rsidR="00000000" w:rsidRDefault="007F36D9">
          <w:pPr>
            <w:pStyle w:val="54E6DC7719F5450BA0E85FB40CB82789"/>
          </w:pPr>
          <w:r>
            <w:rPr>
              <w:rStyle w:val="Platzhaltertext"/>
              <w:color w:val="000000" w:themeColor="text1"/>
              <w:sz w:val="21"/>
              <w:szCs w:val="21"/>
              <w:lang w:val="fr-CH"/>
            </w:rPr>
            <w:t>Saisir le texte</w:t>
          </w:r>
        </w:p>
      </w:docPartBody>
    </w:docPart>
    <w:docPart>
      <w:docPartPr>
        <w:name w:val="0906D8B785514D02B56CD1610604C662"/>
        <w:category>
          <w:name w:val="Allgemein"/>
          <w:gallery w:val="placeholder"/>
        </w:category>
        <w:types>
          <w:type w:val="bbPlcHdr"/>
        </w:types>
        <w:behaviors>
          <w:behavior w:val="content"/>
        </w:behaviors>
        <w:guid w:val="{C1C9ECEC-AFCD-41F2-B3D7-564F561ACABC}"/>
      </w:docPartPr>
      <w:docPartBody>
        <w:p w:rsidR="00000000" w:rsidRDefault="007F36D9">
          <w:pPr>
            <w:pStyle w:val="0906D8B785514D02B56CD1610604C662"/>
          </w:pPr>
          <w:r>
            <w:rPr>
              <w:rStyle w:val="Platzhaltertext"/>
              <w:color w:val="000000" w:themeColor="text1"/>
              <w:sz w:val="21"/>
              <w:szCs w:val="21"/>
              <w:lang w:val="fr-CH"/>
            </w:rPr>
            <w:t>Saisir la date</w:t>
          </w:r>
        </w:p>
      </w:docPartBody>
    </w:docPart>
    <w:docPart>
      <w:docPartPr>
        <w:name w:val="4197CF31768A4612ADA06F81C73118FE"/>
        <w:category>
          <w:name w:val="Allgemein"/>
          <w:gallery w:val="placeholder"/>
        </w:category>
        <w:types>
          <w:type w:val="bbPlcHdr"/>
        </w:types>
        <w:behaviors>
          <w:behavior w:val="content"/>
        </w:behaviors>
        <w:guid w:val="{4A864A95-7EA2-4E3B-8F64-AD21E9FB916F}"/>
      </w:docPartPr>
      <w:docPartBody>
        <w:p w:rsidR="00000000" w:rsidRDefault="007F36D9">
          <w:pPr>
            <w:pStyle w:val="4197CF31768A4612ADA06F81C73118FE"/>
          </w:pPr>
          <w:r>
            <w:rPr>
              <w:rStyle w:val="Platzhaltertext"/>
              <w:color w:val="000000" w:themeColor="text1"/>
              <w:sz w:val="21"/>
              <w:szCs w:val="21"/>
              <w:lang w:val="fr-CH"/>
            </w:rPr>
            <w:t>Saisir le texte</w:t>
          </w:r>
        </w:p>
      </w:docPartBody>
    </w:docPart>
    <w:docPart>
      <w:docPartPr>
        <w:name w:val="45AEE0F85B924B36985B764D938195E3"/>
        <w:category>
          <w:name w:val="Allgemein"/>
          <w:gallery w:val="placeholder"/>
        </w:category>
        <w:types>
          <w:type w:val="bbPlcHdr"/>
        </w:types>
        <w:behaviors>
          <w:behavior w:val="content"/>
        </w:behaviors>
        <w:guid w:val="{8D7958F4-1BA5-4DBF-B903-DB8D9BADA3CA}"/>
      </w:docPartPr>
      <w:docPartBody>
        <w:p w:rsidR="00000000" w:rsidRDefault="007F36D9">
          <w:pPr>
            <w:pStyle w:val="45AEE0F85B924B36985B764D938195E3"/>
          </w:pPr>
          <w:r>
            <w:rPr>
              <w:rStyle w:val="Platzhaltertext"/>
              <w:color w:val="000000" w:themeColor="text1"/>
              <w:sz w:val="21"/>
              <w:szCs w:val="21"/>
              <w:lang w:val="fr-CH"/>
            </w:rPr>
            <w:t>Saisir le texte</w:t>
          </w:r>
        </w:p>
      </w:docPartBody>
    </w:docPart>
    <w:docPart>
      <w:docPartPr>
        <w:name w:val="010AEECF5E9F46ED91000754D3D1E69A"/>
        <w:category>
          <w:name w:val="Allgemein"/>
          <w:gallery w:val="placeholder"/>
        </w:category>
        <w:types>
          <w:type w:val="bbPlcHdr"/>
        </w:types>
        <w:behaviors>
          <w:behavior w:val="content"/>
        </w:behaviors>
        <w:guid w:val="{4BB7612D-C318-4F03-986B-CF37E2E63507}"/>
      </w:docPartPr>
      <w:docPartBody>
        <w:p w:rsidR="00000000" w:rsidRDefault="007F36D9">
          <w:pPr>
            <w:pStyle w:val="010AEECF5E9F46ED91000754D3D1E69A"/>
          </w:pPr>
          <w:r>
            <w:rPr>
              <w:rStyle w:val="Platzhaltertext"/>
              <w:color w:val="000000" w:themeColor="text1"/>
              <w:sz w:val="21"/>
              <w:szCs w:val="21"/>
              <w:lang w:val="fr-CH"/>
            </w:rPr>
            <w:t>Saisir le texte</w:t>
          </w:r>
        </w:p>
      </w:docPartBody>
    </w:docPart>
    <w:docPart>
      <w:docPartPr>
        <w:name w:val="B00137525DA64CC6A8761C03D4C236E6"/>
        <w:category>
          <w:name w:val="Allgemein"/>
          <w:gallery w:val="placeholder"/>
        </w:category>
        <w:types>
          <w:type w:val="bbPlcHdr"/>
        </w:types>
        <w:behaviors>
          <w:behavior w:val="content"/>
        </w:behaviors>
        <w:guid w:val="{85EB5CE6-BD14-4149-9F9C-DA6E3C8B43F7}"/>
      </w:docPartPr>
      <w:docPartBody>
        <w:p w:rsidR="00000000" w:rsidRDefault="007F36D9">
          <w:pPr>
            <w:pStyle w:val="B00137525DA64CC6A8761C03D4C236E6"/>
          </w:pPr>
          <w:r>
            <w:rPr>
              <w:rStyle w:val="Platzhaltertext"/>
              <w:color w:val="000000" w:themeColor="text1"/>
              <w:sz w:val="21"/>
              <w:szCs w:val="21"/>
              <w:lang w:val="fr-CH"/>
            </w:rPr>
            <w:t>Saisir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Pr>
      <w:vanish w:val="0"/>
      <w:color w:val="auto"/>
    </w:rPr>
  </w:style>
  <w:style w:type="paragraph" w:customStyle="1" w:styleId="2B5423ACD3CE4ECEB21C07826E2F2839">
    <w:name w:val="2B5423ACD3CE4ECEB21C07826E2F2839"/>
  </w:style>
  <w:style w:type="paragraph" w:customStyle="1" w:styleId="D9B5BD71EBFE41BF8A7F1FC12482FF48">
    <w:name w:val="D9B5BD71EBFE41BF8A7F1FC12482FF48"/>
  </w:style>
  <w:style w:type="paragraph" w:customStyle="1" w:styleId="F3A56B4BAB234E468BAA63759F93A973">
    <w:name w:val="F3A56B4BAB234E468BAA63759F93A973"/>
  </w:style>
  <w:style w:type="paragraph" w:customStyle="1" w:styleId="127B3DF206994426876180FFC97599C4">
    <w:name w:val="127B3DF206994426876180FFC97599C4"/>
  </w:style>
  <w:style w:type="paragraph" w:customStyle="1" w:styleId="548AE826788740E9B0E26F900924B21C">
    <w:name w:val="548AE826788740E9B0E26F900924B21C"/>
  </w:style>
  <w:style w:type="paragraph" w:customStyle="1" w:styleId="3D0197D7B9B64B828696466C5406B067">
    <w:name w:val="3D0197D7B9B64B828696466C5406B067"/>
  </w:style>
  <w:style w:type="paragraph" w:customStyle="1" w:styleId="F82115243D0D463A94A323A91FF652C0">
    <w:name w:val="F82115243D0D463A94A323A91FF652C0"/>
  </w:style>
  <w:style w:type="paragraph" w:customStyle="1" w:styleId="6FBB552FF674465891298FD8B2474E74">
    <w:name w:val="6FBB552FF674465891298FD8B2474E74"/>
  </w:style>
  <w:style w:type="paragraph" w:customStyle="1" w:styleId="22A7025513D04AC09FB2B89AAEC6C61C">
    <w:name w:val="22A7025513D04AC09FB2B89AAEC6C61C"/>
  </w:style>
  <w:style w:type="paragraph" w:customStyle="1" w:styleId="E699CD4279BA425FBB94838966F2A2CD">
    <w:name w:val="E699CD4279BA425FBB94838966F2A2CD"/>
  </w:style>
  <w:style w:type="paragraph" w:customStyle="1" w:styleId="49B6064A68A1436B82B11BEDB8976B8B">
    <w:name w:val="49B6064A68A1436B82B11BEDB8976B8B"/>
  </w:style>
  <w:style w:type="paragraph" w:customStyle="1" w:styleId="E61C5FBDC20E46FA995FFFA106B3DC7D">
    <w:name w:val="E61C5FBDC20E46FA995FFFA106B3DC7D"/>
  </w:style>
  <w:style w:type="paragraph" w:customStyle="1" w:styleId="942B0752FDD74D9199CEF56DEEF0CA91">
    <w:name w:val="942B0752FDD74D9199CEF56DEEF0CA91"/>
  </w:style>
  <w:style w:type="paragraph" w:customStyle="1" w:styleId="9C9EE16A735D40279CAE20410E674960">
    <w:name w:val="9C9EE16A735D40279CAE20410E674960"/>
  </w:style>
  <w:style w:type="paragraph" w:customStyle="1" w:styleId="37FB062B1D6A4EA2BF9421B26BF39357">
    <w:name w:val="37FB062B1D6A4EA2BF9421B26BF39357"/>
  </w:style>
  <w:style w:type="paragraph" w:customStyle="1" w:styleId="E645FE9F2F224EE6A331DBEB2DCA1130">
    <w:name w:val="E645FE9F2F224EE6A331DBEB2DCA1130"/>
  </w:style>
  <w:style w:type="paragraph" w:customStyle="1" w:styleId="A7A326DE7B6C48498E877F2F1544EA27">
    <w:name w:val="A7A326DE7B6C48498E877F2F1544EA27"/>
  </w:style>
  <w:style w:type="paragraph" w:customStyle="1" w:styleId="73F8B86BEB3C4EEF8F7D5C5FAD5CB01D">
    <w:name w:val="73F8B86BEB3C4EEF8F7D5C5FAD5CB01D"/>
  </w:style>
  <w:style w:type="paragraph" w:customStyle="1" w:styleId="DFB4DE34CEC5444FBEDBC11D6114FAAC">
    <w:name w:val="DFB4DE34CEC5444FBEDBC11D6114FAAC"/>
  </w:style>
  <w:style w:type="paragraph" w:customStyle="1" w:styleId="BE54A59737804421962BB10D73A5B7DC">
    <w:name w:val="BE54A59737804421962BB10D73A5B7DC"/>
  </w:style>
  <w:style w:type="paragraph" w:customStyle="1" w:styleId="0898FB390C384779B45FFE7358944AEA">
    <w:name w:val="0898FB390C384779B45FFE7358944AEA"/>
  </w:style>
  <w:style w:type="paragraph" w:customStyle="1" w:styleId="45717192E6DF4FAE9E87B407B22E06E4">
    <w:name w:val="45717192E6DF4FAE9E87B407B22E06E4"/>
  </w:style>
  <w:style w:type="paragraph" w:customStyle="1" w:styleId="1A4D74CDE46D486EB9B80F77B145205F">
    <w:name w:val="1A4D74CDE46D486EB9B80F77B145205F"/>
  </w:style>
  <w:style w:type="paragraph" w:customStyle="1" w:styleId="25707434F7A345EF870136617130C935">
    <w:name w:val="25707434F7A345EF870136617130C935"/>
  </w:style>
  <w:style w:type="paragraph" w:customStyle="1" w:styleId="96046831CDBB494B8D9D688478096053">
    <w:name w:val="96046831CDBB494B8D9D688478096053"/>
  </w:style>
  <w:style w:type="paragraph" w:customStyle="1" w:styleId="271105266C214E808D9136BB98A31CCC">
    <w:name w:val="271105266C214E808D9136BB98A31CCC"/>
  </w:style>
  <w:style w:type="paragraph" w:customStyle="1" w:styleId="0EC65534272F4C7AA33CFE620A6133EE">
    <w:name w:val="0EC65534272F4C7AA33CFE620A6133EE"/>
  </w:style>
  <w:style w:type="paragraph" w:customStyle="1" w:styleId="9E1038D9869345799AD2702BC529E877">
    <w:name w:val="9E1038D9869345799AD2702BC529E877"/>
  </w:style>
  <w:style w:type="paragraph" w:customStyle="1" w:styleId="8A4B6D06F6ED445BA4B42CBAB3B9E651">
    <w:name w:val="8A4B6D06F6ED445BA4B42CBAB3B9E651"/>
  </w:style>
  <w:style w:type="paragraph" w:customStyle="1" w:styleId="B8BC6B52C0D2416486CF4B8567A8A6F1">
    <w:name w:val="B8BC6B52C0D2416486CF4B8567A8A6F1"/>
  </w:style>
  <w:style w:type="paragraph" w:customStyle="1" w:styleId="0B18BE152E0D43029E6FE91537546014">
    <w:name w:val="0B18BE152E0D43029E6FE91537546014"/>
  </w:style>
  <w:style w:type="paragraph" w:customStyle="1" w:styleId="9EB72112A55B4692B39F4D3D753063B9">
    <w:name w:val="9EB72112A55B4692B39F4D3D753063B9"/>
  </w:style>
  <w:style w:type="paragraph" w:customStyle="1" w:styleId="815A6D3D61824D22B17E482D0437B035">
    <w:name w:val="815A6D3D61824D22B17E482D0437B035"/>
  </w:style>
  <w:style w:type="paragraph" w:customStyle="1" w:styleId="01C0F2DC0D194B14B69FDF53444E196F">
    <w:name w:val="01C0F2DC0D194B14B69FDF53444E196F"/>
  </w:style>
  <w:style w:type="paragraph" w:customStyle="1" w:styleId="97D2BC21E7F24125ADEC2C81B4F3A55F">
    <w:name w:val="97D2BC21E7F24125ADEC2C81B4F3A55F"/>
  </w:style>
  <w:style w:type="paragraph" w:customStyle="1" w:styleId="87AF665CD5844B76A82F2C527A55FD36">
    <w:name w:val="87AF665CD5844B76A82F2C527A55FD36"/>
  </w:style>
  <w:style w:type="paragraph" w:customStyle="1" w:styleId="E1254C45ACDD488AAB24F2912A93B7AC">
    <w:name w:val="E1254C45ACDD488AAB24F2912A93B7AC"/>
  </w:style>
  <w:style w:type="paragraph" w:customStyle="1" w:styleId="91ABAE36878D4D30B7A50D053A76D944">
    <w:name w:val="91ABAE36878D4D30B7A50D053A76D944"/>
  </w:style>
  <w:style w:type="paragraph" w:customStyle="1" w:styleId="68133032A28D47AA9E193C4AB6813ADF">
    <w:name w:val="68133032A28D47AA9E193C4AB6813ADF"/>
  </w:style>
  <w:style w:type="paragraph" w:customStyle="1" w:styleId="3D6FD8817B5646A8B4B63F2F5F4A1102">
    <w:name w:val="3D6FD8817B5646A8B4B63F2F5F4A1102"/>
  </w:style>
  <w:style w:type="paragraph" w:customStyle="1" w:styleId="36EBA47A2EC64746A08266E228F8A65C">
    <w:name w:val="36EBA47A2EC64746A08266E228F8A65C"/>
  </w:style>
  <w:style w:type="paragraph" w:customStyle="1" w:styleId="8A7983A234D848D6AB39BCD118C60F64">
    <w:name w:val="8A7983A234D848D6AB39BCD118C60F64"/>
  </w:style>
  <w:style w:type="paragraph" w:customStyle="1" w:styleId="E4A82537F1B748F5943997BB960D1788">
    <w:name w:val="E4A82537F1B748F5943997BB960D1788"/>
  </w:style>
  <w:style w:type="paragraph" w:customStyle="1" w:styleId="7322D3E35B37444B983C4CB798021D7F">
    <w:name w:val="7322D3E35B37444B983C4CB798021D7F"/>
  </w:style>
  <w:style w:type="paragraph" w:customStyle="1" w:styleId="EDF4CD9EFCA74919A4172551E2C6D834">
    <w:name w:val="EDF4CD9EFCA74919A4172551E2C6D834"/>
  </w:style>
  <w:style w:type="paragraph" w:customStyle="1" w:styleId="1238EB9CB53D400CADF968A611B6EA33">
    <w:name w:val="1238EB9CB53D400CADF968A611B6EA33"/>
  </w:style>
  <w:style w:type="paragraph" w:customStyle="1" w:styleId="0F7FC6919F7A4666A19DF3D64B1F4D92">
    <w:name w:val="0F7FC6919F7A4666A19DF3D64B1F4D92"/>
  </w:style>
  <w:style w:type="paragraph" w:customStyle="1" w:styleId="AE7663BB4F144C1187700DAC220D3CEE">
    <w:name w:val="AE7663BB4F144C1187700DAC220D3CEE"/>
  </w:style>
  <w:style w:type="paragraph" w:customStyle="1" w:styleId="8858A240F002414CB7FD32CB194B6BF1">
    <w:name w:val="8858A240F002414CB7FD32CB194B6BF1"/>
  </w:style>
  <w:style w:type="paragraph" w:customStyle="1" w:styleId="899F6296BE574F98863662A9183EEC6B">
    <w:name w:val="899F6296BE574F98863662A9183EEC6B"/>
  </w:style>
  <w:style w:type="paragraph" w:customStyle="1" w:styleId="E6DD2AAF43D34F9BB70711F30B778B15">
    <w:name w:val="E6DD2AAF43D34F9BB70711F30B778B15"/>
  </w:style>
  <w:style w:type="paragraph" w:customStyle="1" w:styleId="6C4A9242C9824479A6515B397ADC15C6">
    <w:name w:val="6C4A9242C9824479A6515B397ADC15C6"/>
  </w:style>
  <w:style w:type="paragraph" w:customStyle="1" w:styleId="2645BD6999CA4A5AAF57DEF97EC313FF">
    <w:name w:val="2645BD6999CA4A5AAF57DEF97EC313FF"/>
  </w:style>
  <w:style w:type="paragraph" w:customStyle="1" w:styleId="2F1A6074C23341E5A37EEDF6361D1404">
    <w:name w:val="2F1A6074C23341E5A37EEDF6361D1404"/>
  </w:style>
  <w:style w:type="paragraph" w:customStyle="1" w:styleId="4DB59928FF8644089D69A3D926984B77">
    <w:name w:val="4DB59928FF8644089D69A3D926984B77"/>
  </w:style>
  <w:style w:type="paragraph" w:customStyle="1" w:styleId="84B35F7C544346BE8E1F55B2AE1AF08C">
    <w:name w:val="84B35F7C544346BE8E1F55B2AE1AF08C"/>
  </w:style>
  <w:style w:type="paragraph" w:customStyle="1" w:styleId="B92E9FC715AE48D691476AD7837023F2">
    <w:name w:val="B92E9FC715AE48D691476AD7837023F2"/>
  </w:style>
  <w:style w:type="paragraph" w:customStyle="1" w:styleId="BF07F6E283E046EFA0D2B3036C537A0C">
    <w:name w:val="BF07F6E283E046EFA0D2B3036C537A0C"/>
  </w:style>
  <w:style w:type="paragraph" w:customStyle="1" w:styleId="D69311735386430C9AF6B86E236B9468">
    <w:name w:val="D69311735386430C9AF6B86E236B9468"/>
  </w:style>
  <w:style w:type="paragraph" w:customStyle="1" w:styleId="CED9E365F1CB44FEB2BA5340670D1855">
    <w:name w:val="CED9E365F1CB44FEB2BA5340670D1855"/>
  </w:style>
  <w:style w:type="paragraph" w:customStyle="1" w:styleId="54E6DC7719F5450BA0E85FB40CB82789">
    <w:name w:val="54E6DC7719F5450BA0E85FB40CB82789"/>
  </w:style>
  <w:style w:type="paragraph" w:customStyle="1" w:styleId="0906D8B785514D02B56CD1610604C662">
    <w:name w:val="0906D8B785514D02B56CD1610604C662"/>
  </w:style>
  <w:style w:type="paragraph" w:customStyle="1" w:styleId="4197CF31768A4612ADA06F81C73118FE">
    <w:name w:val="4197CF31768A4612ADA06F81C73118FE"/>
  </w:style>
  <w:style w:type="paragraph" w:customStyle="1" w:styleId="45AEE0F85B924B36985B764D938195E3">
    <w:name w:val="45AEE0F85B924B36985B764D938195E3"/>
  </w:style>
  <w:style w:type="paragraph" w:customStyle="1" w:styleId="010AEECF5E9F46ED91000754D3D1E69A">
    <w:name w:val="010AEECF5E9F46ED91000754D3D1E69A"/>
  </w:style>
  <w:style w:type="paragraph" w:customStyle="1" w:styleId="B00137525DA64CC6A8761C03D4C236E6">
    <w:name w:val="B00137525DA64CC6A8761C03D4C236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E594130A2AF244FBF3F304D904ED593" ma:contentTypeVersion="11" ma:contentTypeDescription="Ein neues Dokument erstellen." ma:contentTypeScope="" ma:versionID="c1c5daacc5f11f71f165ca53949573d1">
  <xsd:schema xmlns:xsd="http://www.w3.org/2001/XMLSchema" xmlns:xs="http://www.w3.org/2001/XMLSchema" xmlns:p="http://schemas.microsoft.com/office/2006/metadata/properties" xmlns:ns2="c9077d15-72ed-4fec-bcfe-3472729e9195" targetNamespace="http://schemas.microsoft.com/office/2006/metadata/properties" ma:root="true" ma:fieldsID="21fde61944c682fd238978b96a8d7f8b" ns2:_="">
    <xsd:import namespace="c9077d15-72ed-4fec-bcfe-3472729e91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77d15-72ed-4fec-bcfe-3472729e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50F35691-03AB-429A-9488-AD1CA10B6F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5F4C24-53F0-40C1-AF31-08A4F9DF4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77d15-72ed-4fec-bcfe-3472729e9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53457-F462-4B81-A9BB-3CE9CC68BD15}">
  <ds:schemaRefs>
    <ds:schemaRef ds:uri="http://schemas.microsoft.com/sharepoint/v3/contenttype/forms"/>
  </ds:schemaRefs>
</ds:datastoreItem>
</file>

<file path=customXml/itemProps4.xml><?xml version="1.0" encoding="utf-8"?>
<ds:datastoreItem xmlns:ds="http://schemas.openxmlformats.org/officeDocument/2006/customXml" ds:itemID="{6B06591F-CB2A-4C36-9EC3-0742ADD8B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EEP_2022.dotx</Template>
  <TotalTime>0</TotalTime>
  <Pages>6</Pages>
  <Words>780</Words>
  <Characters>4918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Minder Roger, FIN-PA-PGS</dc:creator>
  <dc:description/>
  <cp:lastModifiedBy>Minder Roger, FIN-PA-PGS</cp:lastModifiedBy>
  <cp:revision>2</cp:revision>
  <cp:lastPrinted>2021-03-31T16:17:00Z</cp:lastPrinted>
  <dcterms:created xsi:type="dcterms:W3CDTF">2022-08-31T11:13:00Z</dcterms:created>
  <dcterms:modified xsi:type="dcterms:W3CDTF">2022-08-31T11:14:00Z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ies>
</file>