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50C" w:rsidRPr="00336989" w:rsidRDefault="003D150C" w:rsidP="003D150C">
      <w:pPr>
        <w:spacing w:after="1700" w:line="276" w:lineRule="auto"/>
      </w:pPr>
    </w:p>
    <w:p w:rsidR="003D150C" w:rsidRPr="00336989" w:rsidRDefault="003D150C" w:rsidP="003D150C">
      <w:pPr>
        <w:pStyle w:val="Text85pt"/>
      </w:pPr>
    </w:p>
    <w:p w:rsidR="003D150C" w:rsidRPr="00336989" w:rsidRDefault="003D150C" w:rsidP="003D150C">
      <w:pPr>
        <w:pStyle w:val="Titel"/>
      </w:pPr>
      <w:r>
        <w:t>MA</w:t>
      </w:r>
      <w:bookmarkStart w:id="0" w:name="_GoBack"/>
      <w:bookmarkEnd w:id="0"/>
      <w:r>
        <w:t>G-Bogen</w:t>
      </w:r>
    </w:p>
    <w:sdt>
      <w:sdtPr>
        <w:id w:val="-1362899125"/>
        <w:placeholder>
          <w:docPart w:val="815866E9048A4D709E31AFB075E7374F"/>
        </w:placeholder>
        <w:text w:multiLine="1"/>
      </w:sdtPr>
      <w:sdtEndPr/>
      <w:sdtContent>
        <w:p w:rsidR="003D150C" w:rsidRPr="00336989" w:rsidRDefault="00666FBE" w:rsidP="003D150C">
          <w:pPr>
            <w:pStyle w:val="Untertitel"/>
          </w:pPr>
          <w:r>
            <w:t>Name Vorname Mitarbeiter</w:t>
          </w:r>
          <w:r w:rsidR="00F31DE8">
            <w:t>/</w:t>
          </w:r>
          <w:r>
            <w:t>in</w:t>
          </w:r>
        </w:p>
      </w:sdtContent>
    </w:sdt>
    <w:p w:rsidR="003D150C" w:rsidRPr="00336989" w:rsidRDefault="003D150C" w:rsidP="003D150C">
      <w:pPr>
        <w:pStyle w:val="Text85pt"/>
      </w:pPr>
    </w:p>
    <w:p w:rsidR="003D150C" w:rsidRPr="00336989" w:rsidRDefault="003D150C" w:rsidP="003D150C">
      <w:pPr>
        <w:pStyle w:val="Text85pt"/>
      </w:pPr>
    </w:p>
    <w:p w:rsidR="003D150C" w:rsidRPr="00336989" w:rsidRDefault="003D150C" w:rsidP="003D150C">
      <w:pPr>
        <w:pStyle w:val="Text85pt"/>
      </w:pPr>
    </w:p>
    <w:p w:rsidR="003D150C" w:rsidRPr="00336989" w:rsidRDefault="003D150C" w:rsidP="003D150C">
      <w:pPr>
        <w:pStyle w:val="Text85pt"/>
      </w:pPr>
    </w:p>
    <w:p w:rsidR="003D150C" w:rsidRPr="00336989" w:rsidRDefault="00DA13CF" w:rsidP="003D150C">
      <w:pPr>
        <w:pStyle w:val="Text85pt"/>
        <w:ind w:left="2268" w:hanging="2268"/>
      </w:pPr>
      <w:bookmarkStart w:id="1" w:name="_Hlk13828219"/>
      <w:r>
        <w:t>Funktion Mitarbeiter</w:t>
      </w:r>
      <w:r w:rsidR="00F31DE8">
        <w:t>/</w:t>
      </w:r>
      <w:r w:rsidR="003D150C">
        <w:t>in</w:t>
      </w:r>
      <w:r w:rsidR="003D150C" w:rsidRPr="00336989">
        <w:tab/>
      </w:r>
      <w:sdt>
        <w:sdtPr>
          <w:id w:val="-1620379626"/>
          <w:placeholder>
            <w:docPart w:val="DFE8448FBD0D4DD5B304983A0CD508EB"/>
          </w:placeholder>
          <w:showingPlcHdr/>
          <w:text/>
        </w:sdtPr>
        <w:sdtEndPr/>
        <w:sdtContent>
          <w:r w:rsidR="003C6F08">
            <w:rPr>
              <w:rStyle w:val="Platzhaltertext"/>
            </w:rPr>
            <w:t>Funktionsbezeichnung</w:t>
          </w:r>
        </w:sdtContent>
      </w:sdt>
    </w:p>
    <w:p w:rsidR="003D150C" w:rsidRPr="00336989" w:rsidRDefault="00DA13CF" w:rsidP="003D150C">
      <w:pPr>
        <w:pStyle w:val="Text85pt"/>
        <w:ind w:left="2268" w:hanging="2268"/>
      </w:pPr>
      <w:r>
        <w:t>Name Vorgesetzte</w:t>
      </w:r>
      <w:r w:rsidR="00F31DE8">
        <w:t>/</w:t>
      </w:r>
      <w:r w:rsidR="003D150C">
        <w:t>r</w:t>
      </w:r>
      <w:r w:rsidR="003D150C" w:rsidRPr="00336989">
        <w:tab/>
      </w:r>
      <w:sdt>
        <w:sdtPr>
          <w:id w:val="-1629161800"/>
          <w:placeholder>
            <w:docPart w:val="CABAC017DAF341E795EBF1BB55187DEB"/>
          </w:placeholder>
          <w:showingPlcHdr/>
          <w:text/>
        </w:sdtPr>
        <w:sdtEndPr/>
        <w:sdtContent>
          <w:r w:rsidR="003C6F08">
            <w:rPr>
              <w:rStyle w:val="Platzhaltertext"/>
            </w:rPr>
            <w:t>Vorname Name</w:t>
          </w:r>
        </w:sdtContent>
      </w:sdt>
    </w:p>
    <w:p w:rsidR="003D150C" w:rsidRPr="00336989" w:rsidRDefault="003D150C" w:rsidP="003D150C">
      <w:pPr>
        <w:pStyle w:val="Text85pt"/>
        <w:ind w:left="2268" w:hanging="2268"/>
      </w:pPr>
      <w:r>
        <w:t>Organisationseinheit</w:t>
      </w:r>
      <w:r w:rsidRPr="00336989">
        <w:tab/>
      </w:r>
      <w:sdt>
        <w:sdtPr>
          <w:id w:val="88675937"/>
          <w:placeholder>
            <w:docPart w:val="0A30E117D4FC48D68CCC5A613F28DFC9"/>
          </w:placeholder>
          <w:showingPlcHdr/>
          <w:text/>
        </w:sdtPr>
        <w:sdtEndPr/>
        <w:sdtContent>
          <w:r w:rsidR="003C6F08" w:rsidRPr="003C6F08">
            <w:rPr>
              <w:rStyle w:val="Platzhaltertext"/>
            </w:rPr>
            <w:t>Name Organisationseinheit</w:t>
          </w:r>
        </w:sdtContent>
      </w:sdt>
    </w:p>
    <w:p w:rsidR="003D150C" w:rsidRPr="00336989" w:rsidRDefault="003D150C" w:rsidP="003D150C">
      <w:pPr>
        <w:pStyle w:val="Text85pt"/>
        <w:ind w:left="2268" w:hanging="2268"/>
      </w:pPr>
      <w:r>
        <w:t>Beurteilungszeitraum</w:t>
      </w:r>
      <w:r w:rsidRPr="00336989">
        <w:tab/>
      </w:r>
      <w:sdt>
        <w:sdtPr>
          <w:id w:val="1012345336"/>
          <w:placeholder>
            <w:docPart w:val="0586937080F54319ACF849E799C330C8"/>
          </w:placeholder>
          <w:showingPlcHdr/>
          <w:date>
            <w:dateFormat w:val="dd.MM.yyyy"/>
            <w:lid w:val="de-CH"/>
            <w:storeMappedDataAs w:val="dateTime"/>
            <w:calendar w:val="gregorian"/>
          </w:date>
        </w:sdtPr>
        <w:sdtEndPr/>
        <w:sdtContent>
          <w:r w:rsidR="007A4C12">
            <w:rPr>
              <w:rStyle w:val="Platzhaltertext"/>
            </w:rPr>
            <w:t>Datum</w:t>
          </w:r>
        </w:sdtContent>
      </w:sdt>
      <w:r w:rsidR="007A4C12">
        <w:t xml:space="preserve"> </w:t>
      </w:r>
      <w:r w:rsidR="001736FE">
        <w:t>bis</w:t>
      </w:r>
      <w:r w:rsidR="00602BC5">
        <w:t xml:space="preserve"> </w:t>
      </w:r>
      <w:sdt>
        <w:sdtPr>
          <w:id w:val="-538890685"/>
          <w:placeholder>
            <w:docPart w:val="D7ABE1C4E1AA4BE88ED9BFB633C3EC23"/>
          </w:placeholder>
          <w:showingPlcHdr/>
          <w:date>
            <w:dateFormat w:val="dd.MM.yyyy"/>
            <w:lid w:val="de-CH"/>
            <w:storeMappedDataAs w:val="dateTime"/>
            <w:calendar w:val="gregorian"/>
          </w:date>
        </w:sdtPr>
        <w:sdtEndPr/>
        <w:sdtContent>
          <w:r w:rsidR="007A4C12" w:rsidRPr="006F6685">
            <w:rPr>
              <w:rStyle w:val="Platzhaltertext"/>
            </w:rPr>
            <w:t>Datum</w:t>
          </w:r>
        </w:sdtContent>
      </w:sdt>
    </w:p>
    <w:bookmarkEnd w:id="1"/>
    <w:p w:rsidR="003D150C" w:rsidRPr="00336989" w:rsidRDefault="007C3D4C" w:rsidP="003D150C">
      <w:pPr>
        <w:pStyle w:val="Text85pt"/>
        <w:ind w:left="1708" w:hanging="1708"/>
      </w:pPr>
      <w:r>
        <w:rPr>
          <w:noProof/>
          <w:lang w:eastAsia="de-CH"/>
        </w:rPr>
        <w:drawing>
          <wp:anchor distT="0" distB="0" distL="114300" distR="114300" simplePos="0" relativeHeight="251680768" behindDoc="1" locked="1" layoutInCell="1" allowOverlap="1" wp14:anchorId="02940E4A" wp14:editId="6DB29B50">
            <wp:simplePos x="0" y="0"/>
            <wp:positionH relativeFrom="page">
              <wp:posOffset>866692</wp:posOffset>
            </wp:positionH>
            <wp:positionV relativeFrom="page">
              <wp:posOffset>5327374</wp:posOffset>
            </wp:positionV>
            <wp:extent cx="6696000" cy="5385600"/>
            <wp:effectExtent l="0" t="0" r="0" b="571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sonalamt_Anstellungsbedingungen_Titelbild_print.jpg"/>
                    <pic:cNvPicPr/>
                  </pic:nvPicPr>
                  <pic:blipFill>
                    <a:blip r:embed="rId11">
                      <a:extLst>
                        <a:ext uri="{28A0092B-C50C-407E-A947-70E740481C1C}">
                          <a14:useLocalDpi xmlns:a14="http://schemas.microsoft.com/office/drawing/2010/main" val="0"/>
                        </a:ext>
                      </a:extLst>
                    </a:blip>
                    <a:stretch>
                      <a:fillRect/>
                    </a:stretch>
                  </pic:blipFill>
                  <pic:spPr>
                    <a:xfrm>
                      <a:off x="0" y="0"/>
                      <a:ext cx="6696000" cy="5385600"/>
                    </a:xfrm>
                    <a:prstGeom prst="rect">
                      <a:avLst/>
                    </a:prstGeom>
                  </pic:spPr>
                </pic:pic>
              </a:graphicData>
            </a:graphic>
            <wp14:sizeRelH relativeFrom="page">
              <wp14:pctWidth>0</wp14:pctWidth>
            </wp14:sizeRelH>
            <wp14:sizeRelV relativeFrom="page">
              <wp14:pctHeight>0</wp14:pctHeight>
            </wp14:sizeRelV>
          </wp:anchor>
        </w:drawing>
      </w:r>
      <w:r w:rsidR="003D150C" w:rsidRPr="00336989">
        <w:br w:type="page"/>
      </w:r>
    </w:p>
    <w:p w:rsidR="00341DAF" w:rsidRDefault="00341DAF" w:rsidP="00341DAF">
      <w:r>
        <w:rPr>
          <w:noProof/>
          <w:lang w:eastAsia="de-CH"/>
        </w:rPr>
        <w:lastRenderedPageBreak/>
        <mc:AlternateContent>
          <mc:Choice Requires="wps">
            <w:drawing>
              <wp:inline distT="0" distB="0" distL="0" distR="0" wp14:anchorId="7CD2D557" wp14:editId="0EF5BE0F">
                <wp:extent cx="6336030" cy="1619250"/>
                <wp:effectExtent l="0" t="0" r="7620" b="0"/>
                <wp:docPr id="22" name="Textfeld 22"/>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1DAF" w:rsidRPr="0055630A" w:rsidRDefault="00341DAF">
                            <w:pPr>
                              <w:rPr>
                                <w:b/>
                                <w:bCs w:val="0"/>
                              </w:rPr>
                            </w:pPr>
                            <w:r>
                              <w:rPr>
                                <w:b/>
                              </w:rPr>
                              <w:t>Ablauf und Gestaltung</w:t>
                            </w:r>
                          </w:p>
                          <w:p w:rsidR="00341DAF" w:rsidRDefault="00341DAF"/>
                          <w:p w:rsidR="00341DAF" w:rsidRDefault="00341DAF" w:rsidP="00341DAF">
                            <w:r>
                              <w:t>Für jede Beurteilungsperiode wird jeweils ein MAG-Bogen verwendet. Die Felder, die in der MAG-Zielvereinbarung bearbeitet werden</w:t>
                            </w:r>
                            <w:r w:rsidR="00FE651D">
                              <w:t>,</w:t>
                            </w:r>
                            <w:r w:rsidR="00357876">
                              <w:t xml:space="preserve"> sind </w:t>
                            </w:r>
                            <w:r>
                              <w:t>grün hinterlegt und die Felder, die bei der MAG-Beurteil</w:t>
                            </w:r>
                            <w:r w:rsidR="00357876">
                              <w:t>ung bearbeitet werden sind b</w:t>
                            </w:r>
                            <w:r>
                              <w:t>lau hinterlegt.</w:t>
                            </w:r>
                          </w:p>
                          <w:p w:rsidR="00341DAF" w:rsidRDefault="00341DAF" w:rsidP="00341DAF"/>
                          <w:tbl>
                            <w:tblPr>
                              <w:tblStyle w:val="BEFormular-Tabelle"/>
                              <w:tblW w:w="9525" w:type="dxa"/>
                              <w:tblLook w:val="04A0" w:firstRow="1" w:lastRow="0" w:firstColumn="1" w:lastColumn="0" w:noHBand="0" w:noVBand="1"/>
                            </w:tblPr>
                            <w:tblGrid>
                              <w:gridCol w:w="4649"/>
                              <w:gridCol w:w="227"/>
                              <w:gridCol w:w="4649"/>
                            </w:tblGrid>
                            <w:tr w:rsidR="00341DAF" w:rsidRPr="00341DAF" w:rsidTr="00901A6E">
                              <w:trPr>
                                <w:trHeight w:val="1781"/>
                              </w:trPr>
                              <w:tc>
                                <w:tcPr>
                                  <w:tcW w:w="4649" w:type="dxa"/>
                                  <w:shd w:val="clear" w:color="auto" w:fill="A3C3AF"/>
                                  <w:hideMark/>
                                </w:tcPr>
                                <w:p w:rsidR="00341DAF" w:rsidRPr="00341DAF" w:rsidRDefault="00341DAF" w:rsidP="00EF0F05">
                                  <w:pPr>
                                    <w:pStyle w:val="FormularEingabetext"/>
                                    <w:suppressAutoHyphens/>
                                    <w:spacing w:before="113" w:after="113"/>
                                    <w:ind w:left="113" w:right="113"/>
                                    <w:contextualSpacing/>
                                    <w:rPr>
                                      <w:b/>
                                    </w:rPr>
                                  </w:pPr>
                                  <w:r w:rsidRPr="00341DAF">
                                    <w:rPr>
                                      <w:b/>
                                    </w:rPr>
                                    <w:t>MAG-Zielvereinbarung</w:t>
                                  </w:r>
                                </w:p>
                                <w:p w:rsidR="00341DAF" w:rsidRPr="00341DAF" w:rsidRDefault="00341DAF" w:rsidP="00EF0F05">
                                  <w:pPr>
                                    <w:pStyle w:val="FormularEingabetext"/>
                                    <w:suppressAutoHyphens/>
                                    <w:spacing w:before="113" w:after="113"/>
                                    <w:ind w:left="113" w:right="113"/>
                                    <w:contextualSpacing/>
                                  </w:pPr>
                                  <w:r w:rsidRPr="00341DAF">
                                    <w:t>Zu Beginn der Beurteilungsperiode werden im Sinne eines Ausblicks die Schlüsselkompetenzen (2.2) und Ziele (3) für die anstehende Beurteilungsperiode festgelegt. Zudem werden Entwicklungsperspektiven (5) besprochen und Entwicklungsmassnahmen (5) vereinbart. Die Zielvereinbarung wird auf der letzten Seite (I) abgeschlossen.</w:t>
                                  </w:r>
                                </w:p>
                              </w:tc>
                              <w:tc>
                                <w:tcPr>
                                  <w:tcW w:w="227" w:type="dxa"/>
                                </w:tcPr>
                                <w:p w:rsidR="00341DAF" w:rsidRPr="00341DAF" w:rsidRDefault="00341DAF" w:rsidP="00341DAF">
                                  <w:pPr>
                                    <w:pStyle w:val="Text85pt"/>
                                  </w:pPr>
                                </w:p>
                              </w:tc>
                              <w:tc>
                                <w:tcPr>
                                  <w:tcW w:w="4649" w:type="dxa"/>
                                  <w:shd w:val="clear" w:color="auto" w:fill="BAE7F6"/>
                                  <w:hideMark/>
                                </w:tcPr>
                                <w:p w:rsidR="00341DAF" w:rsidRPr="00341DAF" w:rsidRDefault="00341DAF" w:rsidP="00EF0F05">
                                  <w:pPr>
                                    <w:pStyle w:val="FormularEingabetext"/>
                                    <w:suppressAutoHyphens/>
                                    <w:spacing w:before="113" w:after="113"/>
                                    <w:ind w:left="113" w:right="113"/>
                                    <w:contextualSpacing/>
                                    <w:rPr>
                                      <w:b/>
                                    </w:rPr>
                                  </w:pPr>
                                  <w:r w:rsidRPr="00341DAF">
                                    <w:rPr>
                                      <w:b/>
                                    </w:rPr>
                                    <w:t>MAG-Beurteilung</w:t>
                                  </w:r>
                                </w:p>
                                <w:p w:rsidR="00341DAF" w:rsidRPr="00341DAF" w:rsidRDefault="00341DAF" w:rsidP="00EF0F05">
                                  <w:pPr>
                                    <w:pStyle w:val="FormularEingabetext"/>
                                    <w:suppressAutoHyphens/>
                                    <w:spacing w:before="113" w:after="113"/>
                                    <w:ind w:left="113" w:right="113"/>
                                    <w:contextualSpacing/>
                                  </w:pPr>
                                  <w:r w:rsidRPr="00341DAF">
                                    <w:t>Am Ende der Beurteilungsperiode werden im Sinne eines Rückblicks das Befinden (1), die Erfüllung des Grundauftrages (2), die Erfüllung der vereinbarten Ziele (3) und die Schlussbeurteilung (4) sowie der Nutzen der vereinbarten Entwicklungsmassnahmen (5) besprochen. Die Beurteilung wird auf der letzten Seite (II) abgeschlossen.</w:t>
                                  </w:r>
                                </w:p>
                              </w:tc>
                            </w:tr>
                          </w:tbl>
                          <w:p w:rsidR="00341DAF" w:rsidRDefault="00341DAF" w:rsidP="00341DAF"/>
                          <w:p w:rsidR="00341DAF" w:rsidRDefault="00EF0F05" w:rsidP="00341DAF">
                            <w:r w:rsidRPr="00341DAF">
                              <w:t xml:space="preserve">Detaillierte Erklärungen sind unter </w:t>
                            </w:r>
                            <w:hyperlink r:id="rId12" w:history="1">
                              <w:r w:rsidRPr="00341DAF">
                                <w:rPr>
                                  <w:rStyle w:val="Hyperlink"/>
                                </w:rPr>
                                <w:t>www.be.ch/mag</w:t>
                              </w:r>
                            </w:hyperlink>
                            <w:r w:rsidRPr="00341DAF">
                              <w:t xml:space="preserve"> zu finden.</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type w14:anchorId="7CD2D557" id="_x0000_t202" coordsize="21600,21600" o:spt="202" path="m,l,21600r21600,l21600,xe">
                <v:stroke joinstyle="miter"/>
                <v:path gradientshapeok="t" o:connecttype="rect"/>
              </v:shapetype>
              <v:shape id="Textfeld 22" o:spid="_x0000_s1026"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" fillcolor="#dfe3e5 [671]" stroked="f" strokeweight=".5pt">
                <v:textbox style="mso-fit-shape-to-text:t" inset="4mm,4mm,4mm,4mm">
                  <w:txbxContent>
                    <w:p w:rsidR="00341DAF" w:rsidRPr="0055630A" w:rsidRDefault="00341DAF">
                      <w:pPr>
                        <w:rPr>
                          <w:b/>
                          <w:bCs w:val="0"/>
                        </w:rPr>
                      </w:pPr>
                      <w:r>
                        <w:rPr>
                          <w:b/>
                        </w:rPr>
                        <w:t>Ablauf und Gestaltung</w:t>
                      </w:r>
                    </w:p>
                    <w:p w:rsidR="00341DAF" w:rsidRDefault="00341DAF"/>
                    <w:p w:rsidR="00341DAF" w:rsidRDefault="00341DAF" w:rsidP="00341DAF">
                      <w:r>
                        <w:t>Für jede Beurteilungsperiode wird jeweils ein MAG-Bogen verwendet. Die Felder, die in der MAG-Zielvereinbarung bearbeitet werden</w:t>
                      </w:r>
                      <w:r w:rsidR="00FE651D">
                        <w:t>,</w:t>
                      </w:r>
                      <w:r w:rsidR="00357876">
                        <w:t xml:space="preserve"> sind </w:t>
                      </w:r>
                      <w:r>
                        <w:t>grün hinterlegt und die Felder, die bei der MAG-Beurteil</w:t>
                      </w:r>
                      <w:r w:rsidR="00357876">
                        <w:t>ung bearbeitet werden sind b</w:t>
                      </w:r>
                      <w:r>
                        <w:t>lau hinterlegt.</w:t>
                      </w:r>
                    </w:p>
                    <w:p w:rsidR="00341DAF" w:rsidRDefault="00341DAF" w:rsidP="00341DAF"/>
                    <w:tbl>
                      <w:tblPr>
                        <w:tblStyle w:val="BEFormular-Tabelle"/>
                        <w:tblW w:w="9525" w:type="dxa"/>
                        <w:tblLook w:val="04A0" w:firstRow="1" w:lastRow="0" w:firstColumn="1" w:lastColumn="0" w:noHBand="0" w:noVBand="1"/>
                      </w:tblPr>
                      <w:tblGrid>
                        <w:gridCol w:w="4649"/>
                        <w:gridCol w:w="227"/>
                        <w:gridCol w:w="4649"/>
                      </w:tblGrid>
                      <w:tr w:rsidR="00341DAF" w:rsidRPr="00341DAF" w:rsidTr="00901A6E">
                        <w:trPr>
                          <w:trHeight w:val="1781"/>
                        </w:trPr>
                        <w:tc>
                          <w:tcPr>
                            <w:tcW w:w="4649" w:type="dxa"/>
                            <w:shd w:val="clear" w:color="auto" w:fill="A3C3AF"/>
                            <w:hideMark/>
                          </w:tcPr>
                          <w:p w:rsidR="00341DAF" w:rsidRPr="00341DAF" w:rsidRDefault="00341DAF" w:rsidP="00EF0F05">
                            <w:pPr>
                              <w:pStyle w:val="FormularEingabetext"/>
                              <w:suppressAutoHyphens/>
                              <w:spacing w:before="113" w:after="113"/>
                              <w:ind w:left="113" w:right="113"/>
                              <w:contextualSpacing/>
                              <w:rPr>
                                <w:b/>
                              </w:rPr>
                            </w:pPr>
                            <w:r w:rsidRPr="00341DAF">
                              <w:rPr>
                                <w:b/>
                              </w:rPr>
                              <w:t>MAG-Zielvereinbarung</w:t>
                            </w:r>
                          </w:p>
                          <w:p w:rsidR="00341DAF" w:rsidRPr="00341DAF" w:rsidRDefault="00341DAF" w:rsidP="00EF0F05">
                            <w:pPr>
                              <w:pStyle w:val="FormularEingabetext"/>
                              <w:suppressAutoHyphens/>
                              <w:spacing w:before="113" w:after="113"/>
                              <w:ind w:left="113" w:right="113"/>
                              <w:contextualSpacing/>
                            </w:pPr>
                            <w:r w:rsidRPr="00341DAF">
                              <w:t>Zu Beginn der Beurteilungsperiode werden im Sinne eines Ausblicks die Schlüsselkompetenzen (2.2) und Ziele (3) für die anstehende Beurteilungsperiode festgelegt. Zudem werden Entwicklungsperspektiven (5) besprochen und Entwicklungsmassnahmen (5) vereinbart. Die Zielvereinbarung wird auf der letzten Seite (I) abgeschlossen.</w:t>
                            </w:r>
                          </w:p>
                        </w:tc>
                        <w:tc>
                          <w:tcPr>
                            <w:tcW w:w="227" w:type="dxa"/>
                          </w:tcPr>
                          <w:p w:rsidR="00341DAF" w:rsidRPr="00341DAF" w:rsidRDefault="00341DAF" w:rsidP="00341DAF">
                            <w:pPr>
                              <w:pStyle w:val="Text85pt"/>
                            </w:pPr>
                          </w:p>
                        </w:tc>
                        <w:tc>
                          <w:tcPr>
                            <w:tcW w:w="4649" w:type="dxa"/>
                            <w:shd w:val="clear" w:color="auto" w:fill="BAE7F6"/>
                            <w:hideMark/>
                          </w:tcPr>
                          <w:p w:rsidR="00341DAF" w:rsidRPr="00341DAF" w:rsidRDefault="00341DAF" w:rsidP="00EF0F05">
                            <w:pPr>
                              <w:pStyle w:val="FormularEingabetext"/>
                              <w:suppressAutoHyphens/>
                              <w:spacing w:before="113" w:after="113"/>
                              <w:ind w:left="113" w:right="113"/>
                              <w:contextualSpacing/>
                              <w:rPr>
                                <w:b/>
                              </w:rPr>
                            </w:pPr>
                            <w:r w:rsidRPr="00341DAF">
                              <w:rPr>
                                <w:b/>
                              </w:rPr>
                              <w:t>MAG-Beurteilung</w:t>
                            </w:r>
                          </w:p>
                          <w:p w:rsidR="00341DAF" w:rsidRPr="00341DAF" w:rsidRDefault="00341DAF" w:rsidP="00EF0F05">
                            <w:pPr>
                              <w:pStyle w:val="FormularEingabetext"/>
                              <w:suppressAutoHyphens/>
                              <w:spacing w:before="113" w:after="113"/>
                              <w:ind w:left="113" w:right="113"/>
                              <w:contextualSpacing/>
                            </w:pPr>
                            <w:r w:rsidRPr="00341DAF">
                              <w:t>Am Ende der Beurteilungsperiode werden im Sinne eines Rückblicks das Befinden (1), die Erfüllung des Grundauftrages (2), die Erfüllung der vereinbarten Ziele (3) und die Schlussbeurteilung (4) sowie der Nutzen der vereinbarten Entwicklungsmassnahmen (5) besprochen. Die Beurteilung wird auf der letzten Seite (II) abgeschlossen.</w:t>
                            </w:r>
                          </w:p>
                        </w:tc>
                      </w:tr>
                    </w:tbl>
                    <w:p w:rsidR="00341DAF" w:rsidRDefault="00341DAF" w:rsidP="00341DAF"/>
                    <w:p w:rsidR="00341DAF" w:rsidRDefault="00EF0F05" w:rsidP="00341DAF">
                      <w:r w:rsidRPr="00341DAF">
                        <w:t xml:space="preserve">Detaillierte Erklärungen sind unter </w:t>
                      </w:r>
                      <w:hyperlink r:id="rId13" w:history="1">
                        <w:r w:rsidRPr="00341DAF">
                          <w:rPr>
                            <w:rStyle w:val="Hyperlink"/>
                          </w:rPr>
                          <w:t>www.be.ch/mag</w:t>
                        </w:r>
                      </w:hyperlink>
                      <w:r w:rsidRPr="00341DAF">
                        <w:t xml:space="preserve"> zu finden.</w:t>
                      </w:r>
                    </w:p>
                  </w:txbxContent>
                </v:textbox>
                <w10:anchorlock/>
              </v:shape>
            </w:pict>
          </mc:Fallback>
        </mc:AlternateContent>
      </w:r>
    </w:p>
    <w:p w:rsidR="00832466" w:rsidRDefault="00832466" w:rsidP="00832466">
      <w:pPr>
        <w:pStyle w:val="H1"/>
      </w:pPr>
      <w:bookmarkStart w:id="2" w:name="_Toc14859777"/>
      <w:bookmarkStart w:id="3" w:name="_Toc19181651"/>
      <w:r>
        <w:t>Rückblick auf das vergangene Jahr</w:t>
      </w:r>
    </w:p>
    <w:p w:rsidR="00832466" w:rsidRPr="00832466" w:rsidRDefault="00832466" w:rsidP="00CF6512">
      <w:pPr>
        <w:spacing w:after="120"/>
      </w:pPr>
      <w:r w:rsidRPr="00832466">
        <w:t>Was hat Sie im vergangenen Jahr besonders beschäftigt? Was wurde positiv erlebt? Was war eher schwierig? Welche Rahmenbedingungen waren prägend?</w:t>
      </w:r>
    </w:p>
    <w:tbl>
      <w:tblPr>
        <w:tblStyle w:val="Textfeldblau"/>
        <w:tblW w:w="5000" w:type="pct"/>
        <w:tblLook w:val="04A0" w:firstRow="1" w:lastRow="0" w:firstColumn="1" w:lastColumn="0" w:noHBand="0" w:noVBand="1"/>
      </w:tblPr>
      <w:tblGrid>
        <w:gridCol w:w="9978"/>
      </w:tblGrid>
      <w:tr w:rsidR="00832466" w:rsidRPr="00B84804" w:rsidTr="00B36DF1">
        <w:trPr>
          <w:trHeight w:val="2110"/>
        </w:trPr>
        <w:bookmarkEnd w:id="3" w:displacedByCustomXml="next"/>
        <w:bookmarkEnd w:id="2" w:displacedByCustomXml="next"/>
        <w:bookmarkStart w:id="4" w:name="_Hlk89777075" w:displacedByCustomXml="next"/>
        <w:sdt>
          <w:sdtPr>
            <w:id w:val="1894536871"/>
            <w:placeholder>
              <w:docPart w:val="1EB4376F88A247C0888954497DF27B86"/>
            </w:placeholder>
            <w:showingPlcHdr/>
            <w:text w:multiLine="1"/>
          </w:sdtPr>
          <w:sdtEndPr/>
          <w:sdtContent>
            <w:tc>
              <w:tcPr>
                <w:tcW w:w="5000" w:type="pct"/>
                <w:hideMark/>
              </w:tcPr>
              <w:p w:rsidR="00832466" w:rsidRPr="00177DB6" w:rsidRDefault="00B36DF1" w:rsidP="00B36DF1">
                <w:r>
                  <w:rPr>
                    <w:rStyle w:val="Platzhaltertext"/>
                  </w:rPr>
                  <w:t>Text eingeben</w:t>
                </w:r>
              </w:p>
            </w:tc>
          </w:sdtContent>
        </w:sdt>
      </w:tr>
    </w:tbl>
    <w:bookmarkEnd w:id="4"/>
    <w:p w:rsidR="00832466" w:rsidRDefault="00832466" w:rsidP="00832466">
      <w:pPr>
        <w:pStyle w:val="H1"/>
      </w:pPr>
      <w:r>
        <w:t>Erfüllung Grundauftrag</w:t>
      </w:r>
    </w:p>
    <w:p w:rsidR="00832466" w:rsidRDefault="00832466" w:rsidP="00832466">
      <w:r>
        <w:t>Basierend auf der Stellenbeschreibung</w:t>
      </w:r>
      <w:r w:rsidR="004A6581">
        <w:t xml:space="preserve"> </w:t>
      </w:r>
      <w:r>
        <w:t>/ dem Anforderungsprofil werden die Erfüllung der Hauptaufgaben (2.1) und die Schlüsselkompetenzen (2.2) beurteilt.</w:t>
      </w:r>
    </w:p>
    <w:p w:rsidR="00832466" w:rsidRDefault="00832466" w:rsidP="00832466">
      <w:pPr>
        <w:pStyle w:val="berschrift2nummeriert"/>
      </w:pPr>
      <w:r>
        <w:t>Hauptaufgaben</w:t>
      </w:r>
    </w:p>
    <w:p w:rsidR="00832466" w:rsidRDefault="00832466" w:rsidP="00CF6512">
      <w:pPr>
        <w:spacing w:after="120"/>
      </w:pPr>
      <w:r w:rsidRPr="00832466">
        <w:t>Beurteilung der in der Stellenbeschreibung festgelegten Hauptaufgaben*:</w:t>
      </w:r>
    </w:p>
    <w:tbl>
      <w:tblPr>
        <w:tblStyle w:val="Textfeldblau"/>
        <w:tblW w:w="5000" w:type="pct"/>
        <w:tblLook w:val="04A0" w:firstRow="1" w:lastRow="0" w:firstColumn="1" w:lastColumn="0" w:noHBand="0" w:noVBand="1"/>
      </w:tblPr>
      <w:tblGrid>
        <w:gridCol w:w="9978"/>
      </w:tblGrid>
      <w:tr w:rsidR="00B36DF1" w:rsidRPr="00B84804" w:rsidTr="004D78EA">
        <w:trPr>
          <w:trHeight w:val="2110"/>
        </w:trPr>
        <w:sdt>
          <w:sdtPr>
            <w:id w:val="150960936"/>
            <w:placeholder>
              <w:docPart w:val="DAD296E27A6842C397F55E14545E7EBB"/>
            </w:placeholder>
            <w:showingPlcHdr/>
            <w:text w:multiLine="1"/>
          </w:sdtPr>
          <w:sdtEndPr/>
          <w:sdtContent>
            <w:tc>
              <w:tcPr>
                <w:tcW w:w="5000" w:type="pct"/>
                <w:hideMark/>
              </w:tcPr>
              <w:p w:rsidR="00B36DF1" w:rsidRPr="00177DB6" w:rsidRDefault="00B36DF1" w:rsidP="004D78EA">
                <w:r>
                  <w:rPr>
                    <w:rStyle w:val="Platzhaltertext"/>
                  </w:rPr>
                  <w:t>Text eingeben</w:t>
                </w:r>
              </w:p>
            </w:tc>
          </w:sdtContent>
        </w:sdt>
      </w:tr>
    </w:tbl>
    <w:p w:rsidR="00832466" w:rsidRDefault="00832466" w:rsidP="00B36DF1">
      <w:pPr>
        <w:pStyle w:val="Text85pt"/>
        <w:spacing w:before="80"/>
      </w:pPr>
      <w:r w:rsidRPr="00832466">
        <w:t xml:space="preserve">* Führungsaufgaben </w:t>
      </w:r>
      <w:r w:rsidR="009F610E">
        <w:t>werden</w:t>
      </w:r>
      <w:r w:rsidRPr="00832466">
        <w:t xml:space="preserve"> ebenfall</w:t>
      </w:r>
      <w:r w:rsidR="009F610E">
        <w:t>s in diesem Abschnitt beurteilt.</w:t>
      </w:r>
    </w:p>
    <w:p w:rsidR="00760BEF" w:rsidRPr="00336989" w:rsidRDefault="00177DB6" w:rsidP="00177DB6">
      <w:pPr>
        <w:pStyle w:val="berschrift2nummeriert"/>
      </w:pPr>
      <w:r>
        <w:lastRenderedPageBreak/>
        <w:t>Schlüsselkompetenzen*</w:t>
      </w:r>
    </w:p>
    <w:tbl>
      <w:tblPr>
        <w:tblStyle w:val="BEFormular-Tabelle"/>
        <w:tblW w:w="0" w:type="auto"/>
        <w:tblLayout w:type="fixed"/>
        <w:tblLook w:val="04A0" w:firstRow="1" w:lastRow="0" w:firstColumn="1" w:lastColumn="0" w:noHBand="0" w:noVBand="1"/>
      </w:tblPr>
      <w:tblGrid>
        <w:gridCol w:w="4995"/>
        <w:gridCol w:w="4983"/>
      </w:tblGrid>
      <w:tr w:rsidR="00C628A2" w:rsidRPr="00B84804" w:rsidTr="00836149">
        <w:trPr>
          <w:trHeight w:val="1015"/>
        </w:trPr>
        <w:tc>
          <w:tcPr>
            <w:tcW w:w="4995" w:type="dxa"/>
            <w:vAlign w:val="top"/>
            <w:hideMark/>
          </w:tcPr>
          <w:p w:rsidR="00C628A2" w:rsidRPr="00177DB6" w:rsidRDefault="00C628A2" w:rsidP="00177DB6">
            <w:r w:rsidRPr="00177DB6">
              <w:t xml:space="preserve">Wählen Sie zu Beginn der Beurteilungsperiode </w:t>
            </w:r>
            <w:r>
              <w:br/>
            </w:r>
            <w:r w:rsidRPr="00177DB6">
              <w:t>die stellenrelevanten Schlüsselkompetenzen im Dropdownmenü aus:</w:t>
            </w:r>
          </w:p>
        </w:tc>
        <w:tc>
          <w:tcPr>
            <w:tcW w:w="4983" w:type="dxa"/>
            <w:vAlign w:val="top"/>
            <w:hideMark/>
          </w:tcPr>
          <w:p w:rsidR="00C628A2" w:rsidRPr="00177DB6" w:rsidRDefault="00C628A2" w:rsidP="00177DB6">
            <w:r w:rsidRPr="00177DB6">
              <w:t>Schätzen Sie am Ende der Beurteilungsperiode die Ausprägungen der ausgewählten Schlüsselkompetenzen ein:</w:t>
            </w:r>
          </w:p>
        </w:tc>
      </w:tr>
      <w:tr w:rsidR="00206AA9" w:rsidRPr="00B84804" w:rsidTr="00836149">
        <w:trPr>
          <w:trHeight w:val="1781"/>
        </w:trPr>
        <w:tc>
          <w:tcPr>
            <w:tcW w:w="4995" w:type="dxa"/>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206AA9" w:rsidRPr="00FE662F" w:rsidRDefault="00206AA9" w:rsidP="00701C30">
            <w:pPr>
              <w:pStyle w:val="FormularEingabetext"/>
              <w:spacing w:before="113" w:line="270" w:lineRule="atLeast"/>
              <w:ind w:left="113"/>
              <w:rPr>
                <w:b/>
                <w:sz w:val="21"/>
                <w:szCs w:val="21"/>
              </w:rPr>
            </w:pPr>
            <w:r>
              <w:rPr>
                <w:b/>
                <w:sz w:val="21"/>
                <w:szCs w:val="21"/>
              </w:rPr>
              <w:t>Persönliche</w:t>
            </w:r>
            <w:r w:rsidRPr="00FE662F">
              <w:rPr>
                <w:b/>
                <w:sz w:val="21"/>
                <w:szCs w:val="21"/>
              </w:rPr>
              <w:t xml:space="preserve"> Kompetenzen</w:t>
            </w:r>
          </w:p>
          <w:p w:rsidR="00206AA9" w:rsidRDefault="00251414" w:rsidP="00701C30">
            <w:pPr>
              <w:pStyle w:val="Aufzhlung1"/>
              <w:ind w:left="397"/>
            </w:pPr>
            <w:sdt>
              <w:sdtPr>
                <w:id w:val="-779796522"/>
                <w:placeholder>
                  <w:docPart w:val="6B85B1283C8247E79B089878388FB6D2"/>
                </w:placeholder>
                <w:showingPlcHdr/>
                <w:dropDownList>
                  <w:listItem w:displayText="Belastbarkeit (kennt eigene Belastbarkeit und teilt Kräfte ein)" w:value="Belastbarkeit (kennt eigene Belastbarkeit und teilt Kräfte ein)"/>
                  <w:listItem w:displayText="Selbstkenntnis (reflektiert eigenes Verhalten)" w:value="Selbstkenntnis (reflektiert eigenes Verhalten)"/>
                  <w:listItem w:displayText="Selbstsicherheit/Selbstdarstellung (wirkt überzeugend und authentisch)" w:value="Selbstsicherheit/Selbstdarstellung (wirkt überzeugend und authentisch)"/>
                  <w:listItem w:displayText="Analytisches Denken (betrachtet Problemstellungen differenziert)" w:value="Analytisches Denken (betrachtet Problemstellungen differenziert)"/>
                  <w:listItem w:displayText="Risikobewusstsein (wägt Chancen und Risiken nachvollziehbar ab)" w:value="Risikobewusstsein (wägt Chancen und Risiken nachvollziehbar ab)"/>
                  <w:listItem w:displayText="Positives Denken (beeinflusst durch positive Einstellung)" w:value="Positives Denken (beeinflusst durch positive Einstellung)"/>
                  <w:listItem w:displayText="Durchsetzungsvermögen (argumentiert überzeugend)" w:value="Durchsetzungsvermögen (argumentiert überzeugend)"/>
                  <w:listItem w:displayText="Engagement/Leistungsbereitschaft (übernimmt gerne zusätzliche Aufgaben)" w:value="Engagement/Leistungsbereitschaft (übernimmt gerne zusätzliche Aufgaben)"/>
                  <w:listItem w:displayText="Veränderungskompetenz/Lernbereitschaft (verhält sich bei Veränderung konstruktiv)" w:value="Veränderungskompetenz/Lernbereitschaft (verhält sich bei Veränderung konstruktiv)"/>
                  <w:listItem w:displayText="Entscheidungsfähigkeit (wägt relevante Aspekte ab und entscheidet nachvollziehbar)" w:value="Entscheidungsfähigkeit (wägt relevante Aspekte ab und entscheidet nachvollziehbar)"/>
                  <w:listItem w:displayText="Sorgfalt/Zuverlässigkeit (arbeitet genau und hält Abmachungen ein)" w:value="Sorgfalt/Zuverlässigkeit (arbeitet genau und hält Abmachungen ein)"/>
                  <w:listItem w:displayText="Verantwortungsbewusstsein (berücksichtigt die Tragweite ihres/seines Handelns)" w:value="Verantwortungsbewusstsein (berücksichtigt die Tragweite ihres/seines Handelns)"/>
                  <w:listItem w:displayText="Selbstständigkeit (vertraut auf eigene Fähigkeiten)" w:value="Selbstständigkeit (vertraut auf eigene Fähigkeiten)"/>
                </w:dropDownList>
              </w:sdtPr>
              <w:sdtEndPr/>
              <w:sdtContent>
                <w:r w:rsidR="00206AA9" w:rsidRPr="00BF5AAB">
                  <w:rPr>
                    <w:rStyle w:val="Platzhaltertext"/>
                  </w:rPr>
                  <w:t>Auswahl an Schlüsselkompetenzen</w:t>
                </w:r>
              </w:sdtContent>
            </w:sdt>
          </w:p>
          <w:p w:rsidR="00206AA9" w:rsidRDefault="00251414" w:rsidP="00701C30">
            <w:pPr>
              <w:pStyle w:val="Aufzhlung1"/>
              <w:ind w:left="397"/>
            </w:pPr>
            <w:sdt>
              <w:sdtPr>
                <w:id w:val="-1386936367"/>
                <w:placeholder>
                  <w:docPart w:val="0E7CC5CE7F89470C9159CADF4AE69C9C"/>
                </w:placeholder>
                <w:showingPlcHdr/>
                <w:dropDownList>
                  <w:listItem w:displayText="Belastbarkeit (kennt eigene Belastbarkeit und teilt Kräfte ein)" w:value="Belastbarkeit (kennt eigene Belastbarkeit und teilt Kräfte ein)"/>
                  <w:listItem w:displayText="Selbstkenntnis (reflektiert eigenes Verhalten)" w:value="Selbstkenntnis (reflektiert eigenes Verhalten)"/>
                  <w:listItem w:displayText="Selbstsicherheit/Selbstdarstellung (wirkt überzeugend und authentisch)" w:value="Selbstsicherheit/Selbstdarstellung (wirkt überzeugend und authentisch)"/>
                  <w:listItem w:displayText="Analytisches Denken (betrachtet Problemstellungen differenziert)" w:value="Analytisches Denken (betrachtet Problemstellungen differenziert)"/>
                  <w:listItem w:displayText="Risikobewusstsein (wägt Chancen und Risiken nachvollziehbar ab)" w:value="Risikobewusstsein (wägt Chancen und Risiken nachvollziehbar ab)"/>
                  <w:listItem w:displayText="Positives Denken (beeinflusst durch positive Einstellung)" w:value="Positives Denken (beeinflusst durch positive Einstellung)"/>
                  <w:listItem w:displayText="Durchsetzungsvermögen (argumentiert überzeugend)" w:value="Durchsetzungsvermögen (argumentiert überzeugend)"/>
                  <w:listItem w:displayText="Engagement/Leistungsbereitschaft (übernimmt gerne zusätzliche Aufgaben)" w:value="Engagement/Leistungsbereitschaft (übernimmt gerne zusätzliche Aufgaben)"/>
                  <w:listItem w:displayText="Veränderungskompetenz/Lernbereitschaft (verhält sich bei Veränderung konstruktiv)" w:value="Veränderungskompetenz/Lernbereitschaft (verhält sich bei Veränderung konstruktiv)"/>
                  <w:listItem w:displayText="Entscheidungsfähigkeit (wägt relevante Aspekte ab und entscheidet nachvollziehbar)" w:value="Entscheidungsfähigkeit (wägt relevante Aspekte ab und entscheidet nachvollziehbar)"/>
                  <w:listItem w:displayText="Sorgfalt/Zuverlässigkeit (arbeitet genau und hält Abmachungen ein)" w:value="Sorgfalt/Zuverlässigkeit (arbeitet genau und hält Abmachungen ein)"/>
                  <w:listItem w:displayText="Verantwortungsbewusstsein (berücksichtigt die Tragweite ihres/seines Handelns)" w:value="Verantwortungsbewusstsein (berücksichtigt die Tragweite ihres/seines Handelns)"/>
                  <w:listItem w:displayText="Selbstständigkeit (vertraut auf eigene Fähigkeiten)" w:value="Selbstständigkeit (vertraut auf eigene Fähigkeiten)"/>
                </w:dropDownList>
              </w:sdtPr>
              <w:sdtEndPr/>
              <w:sdtContent>
                <w:r w:rsidR="00206AA9" w:rsidRPr="00BF5AAB">
                  <w:rPr>
                    <w:rStyle w:val="Platzhaltertext"/>
                  </w:rPr>
                  <w:t>Auswahl an Schlüsselkompetenzen</w:t>
                </w:r>
              </w:sdtContent>
            </w:sdt>
          </w:p>
          <w:p w:rsidR="00206AA9" w:rsidRDefault="00251414" w:rsidP="00701C30">
            <w:pPr>
              <w:pStyle w:val="Aufzhlung1"/>
              <w:ind w:left="397"/>
            </w:pPr>
            <w:sdt>
              <w:sdtPr>
                <w:id w:val="-625999193"/>
                <w:placeholder>
                  <w:docPart w:val="2861D69117B0462C8AC3AE721762BD8F"/>
                </w:placeholder>
                <w:showingPlcHdr/>
                <w:dropDownList>
                  <w:listItem w:displayText="Belastbarkeit (kennt eigene Belastbarkeit und teilt Kräfte ein)" w:value="Belastbarkeit (kennt eigene Belastbarkeit und teilt Kräfte ein)"/>
                  <w:listItem w:displayText="Selbstkenntnis (reflektiert eigenes Verhalten)" w:value="Selbstkenntnis (reflektiert eigenes Verhalten)"/>
                  <w:listItem w:displayText="Selbstsicherheit/Selbstdarstellung (wirkt überzeugend und authentisch)" w:value="Selbstsicherheit/Selbstdarstellung (wirkt überzeugend und authentisch)"/>
                  <w:listItem w:displayText="Analytisches Denken (betrachtet Problemstellungen differenziert)" w:value="Analytisches Denken (betrachtet Problemstellungen differenziert)"/>
                  <w:listItem w:displayText="Risikobewusstsein (wägt Chancen und Risiken nachvollziehbar ab)" w:value="Risikobewusstsein (wägt Chancen und Risiken nachvollziehbar ab)"/>
                  <w:listItem w:displayText="Positives Denken (beeinflusst durch positive Einstellung)" w:value="Positives Denken (beeinflusst durch positive Einstellung)"/>
                  <w:listItem w:displayText="Durchsetzungsvermögen (argumentiert überzeugend)" w:value="Durchsetzungsvermögen (argumentiert überzeugend)"/>
                  <w:listItem w:displayText="Engagement/Leistungsbereitschaft (übernimmt gerne zusätzliche Aufgaben)" w:value="Engagement/Leistungsbereitschaft (übernimmt gerne zusätzliche Aufgaben)"/>
                  <w:listItem w:displayText="Veränderungskompetenz/Lernbereitschaft (verhält sich bei Veränderung konstruktiv)" w:value="Veränderungskompetenz/Lernbereitschaft (verhält sich bei Veränderung konstruktiv)"/>
                  <w:listItem w:displayText="Entscheidungsfähigkeit (wägt relevante Aspekte ab und entscheidet nachvollziehbar)" w:value="Entscheidungsfähigkeit (wägt relevante Aspekte ab und entscheidet nachvollziehbar)"/>
                  <w:listItem w:displayText="Sorgfalt/Zuverlässigkeit (arbeitet genau und hält Abmachungen ein)" w:value="Sorgfalt/Zuverlässigkeit (arbeitet genau und hält Abmachungen ein)"/>
                  <w:listItem w:displayText="Verantwortungsbewusstsein (berücksichtigt die Tragweite ihres/seines Handelns)" w:value="Verantwortungsbewusstsein (berücksichtigt die Tragweite ihres/seines Handelns)"/>
                  <w:listItem w:displayText="Selbstständigkeit (vertraut auf eigene Fähigkeiten)" w:value="Selbstständigkeit (vertraut auf eigene Fähigkeiten)"/>
                </w:dropDownList>
              </w:sdtPr>
              <w:sdtEndPr/>
              <w:sdtContent>
                <w:r w:rsidR="00206AA9" w:rsidRPr="00BF5AAB">
                  <w:rPr>
                    <w:rStyle w:val="Platzhaltertext"/>
                  </w:rPr>
                  <w:t>Auswahl an Schlüsselkompetenzen</w:t>
                </w:r>
              </w:sdtContent>
            </w:sdt>
          </w:p>
          <w:p w:rsidR="00206AA9" w:rsidRPr="00B84804" w:rsidRDefault="00251414" w:rsidP="00701C30">
            <w:pPr>
              <w:pStyle w:val="Aufzhlung1"/>
              <w:ind w:left="397"/>
            </w:pPr>
            <w:sdt>
              <w:sdtPr>
                <w:id w:val="1231970751"/>
                <w:placeholder>
                  <w:docPart w:val="52481F6F515644C59C31327950917702"/>
                </w:placeholder>
                <w:showingPlcHdr/>
                <w:dropDownList>
                  <w:listItem w:displayText="Belastbarkeit (kennt eigene Belastbarkeit und teilt Kräfte ein)" w:value="Belastbarkeit (kennt eigene Belastbarkeit und teilt Kräfte ein)"/>
                  <w:listItem w:displayText="Selbstkenntnis (reflektiert eigenes Verhalten)" w:value="Selbstkenntnis (reflektiert eigenes Verhalten)"/>
                  <w:listItem w:displayText="Selbstsicherheit/Selbstdarstellung (wirkt überzeugend und authentisch)" w:value="Selbstsicherheit/Selbstdarstellung (wirkt überzeugend und authentisch)"/>
                  <w:listItem w:displayText="Analytisches Denken (betrachtet Problemstellungen differenziert)" w:value="Analytisches Denken (betrachtet Problemstellungen differenziert)"/>
                  <w:listItem w:displayText="Risikobewusstsein (wägt Chancen und Risiken nachvollziehbar ab)" w:value="Risikobewusstsein (wägt Chancen und Risiken nachvollziehbar ab)"/>
                  <w:listItem w:displayText="Positives Denken (beeinflusst durch positive Einstellung)" w:value="Positives Denken (beeinflusst durch positive Einstellung)"/>
                  <w:listItem w:displayText="Durchsetzungsvermögen (argumentiert überzeugend)" w:value="Durchsetzungsvermögen (argumentiert überzeugend)"/>
                  <w:listItem w:displayText="Engagement/Leistungsbereitschaft (übernimmt gerne zusätzliche Aufgaben)" w:value="Engagement/Leistungsbereitschaft (übernimmt gerne zusätzliche Aufgaben)"/>
                  <w:listItem w:displayText="Veränderungskompetenz/Lernbereitschaft (verhält sich bei Veränderung konstruktiv)" w:value="Veränderungskompetenz/Lernbereitschaft (verhält sich bei Veränderung konstruktiv)"/>
                  <w:listItem w:displayText="Entscheidungsfähigkeit (wägt relevante Aspekte ab und entscheidet nachvollziehbar)" w:value="Entscheidungsfähigkeit (wägt relevante Aspekte ab und entscheidet nachvollziehbar)"/>
                  <w:listItem w:displayText="Sorgfalt/Zuverlässigkeit (arbeitet genau und hält Abmachungen ein)" w:value="Sorgfalt/Zuverlässigkeit (arbeitet genau und hält Abmachungen ein)"/>
                  <w:listItem w:displayText="Verantwortungsbewusstsein (berücksichtigt die Tragweite ihres/seines Handelns)" w:value="Verantwortungsbewusstsein (berücksichtigt die Tragweite ihres/seines Handelns)"/>
                  <w:listItem w:displayText="Selbstständigkeit (vertraut auf eigene Fähigkeiten)" w:value="Selbstständigkeit (vertraut auf eigene Fähigkeiten)"/>
                </w:dropDownList>
              </w:sdtPr>
              <w:sdtEndPr/>
              <w:sdtContent>
                <w:r w:rsidR="00206AA9" w:rsidRPr="00BF5AAB">
                  <w:rPr>
                    <w:rStyle w:val="Platzhaltertext"/>
                  </w:rPr>
                  <w:t>Auswahl an Schlüsselkompetenzen</w:t>
                </w:r>
              </w:sdtContent>
            </w:sdt>
          </w:p>
        </w:tc>
        <w:sdt>
          <w:sdtPr>
            <w:id w:val="-530804676"/>
            <w:placeholder>
              <w:docPart w:val="8DFE77ED8D2C414A8011633F18BDD6F6"/>
            </w:placeholder>
            <w:showingPlcHdr/>
            <w:text w:multiLine="1"/>
          </w:sdtPr>
          <w:sdtEndPr/>
          <w:sdtContent>
            <w:tc>
              <w:tcPr>
                <w:tcW w:w="4983" w:type="dxa"/>
                <w:tcBorders>
                  <w:top w:val="single" w:sz="4" w:space="0" w:color="FFFFFF" w:themeColor="background1"/>
                  <w:left w:val="single" w:sz="4" w:space="0" w:color="FFFFFF" w:themeColor="background1"/>
                  <w:bottom w:val="single" w:sz="4" w:space="0" w:color="FFFFFF" w:themeColor="background1"/>
                </w:tcBorders>
                <w:shd w:val="clear" w:color="auto" w:fill="BAE7F6"/>
                <w:vAlign w:val="top"/>
                <w:hideMark/>
              </w:tcPr>
              <w:p w:rsidR="00206AA9" w:rsidRPr="00B36DF1" w:rsidRDefault="00B36DF1" w:rsidP="00B36DF1">
                <w:pPr>
                  <w:spacing w:before="113" w:after="113"/>
                  <w:ind w:left="113"/>
                </w:pPr>
                <w:r>
                  <w:rPr>
                    <w:rStyle w:val="Platzhaltertext"/>
                  </w:rPr>
                  <w:t>Text eingeben</w:t>
                </w:r>
              </w:p>
            </w:tc>
          </w:sdtContent>
        </w:sdt>
      </w:tr>
      <w:tr w:rsidR="00C628A2" w:rsidRPr="00B84804" w:rsidTr="00B36DF1">
        <w:trPr>
          <w:trHeight w:val="1781"/>
        </w:trPr>
        <w:tc>
          <w:tcPr>
            <w:tcW w:w="4995" w:type="dxa"/>
            <w:tcBorders>
              <w:bottom w:val="single" w:sz="4" w:space="0" w:color="FFFFFF" w:themeColor="background1"/>
              <w:right w:val="single" w:sz="4" w:space="0" w:color="FFFFFF" w:themeColor="background1"/>
            </w:tcBorders>
            <w:shd w:val="clear" w:color="auto" w:fill="A3C3AF"/>
            <w:vAlign w:val="top"/>
            <w:hideMark/>
          </w:tcPr>
          <w:p w:rsidR="00C628A2" w:rsidRPr="00FE662F" w:rsidRDefault="00C628A2" w:rsidP="00FE662F">
            <w:pPr>
              <w:pStyle w:val="FormularEingabetext"/>
              <w:spacing w:before="113" w:line="270" w:lineRule="atLeast"/>
              <w:ind w:left="113"/>
              <w:rPr>
                <w:b/>
                <w:sz w:val="21"/>
                <w:szCs w:val="21"/>
              </w:rPr>
            </w:pPr>
            <w:r w:rsidRPr="00FE662F">
              <w:rPr>
                <w:b/>
                <w:sz w:val="21"/>
                <w:szCs w:val="21"/>
              </w:rPr>
              <w:t>Soziale Kompetenzen</w:t>
            </w:r>
          </w:p>
          <w:p w:rsidR="00C628A2" w:rsidRDefault="00251414" w:rsidP="00B84981">
            <w:pPr>
              <w:pStyle w:val="Aufzhlung1"/>
              <w:ind w:left="397"/>
            </w:pPr>
            <w:sdt>
              <w:sdtPr>
                <w:id w:val="-790438512"/>
                <w:placeholder>
                  <w:docPart w:val="BAF0A96883F24F1082556CED39EE9003"/>
                </w:placeholder>
                <w:showingPlcHdr/>
                <w:dropDownList>
                  <w:listItem w:displayText="Teamfähigkeit (fördert Klima von Vertrauen und Wertschätzung)" w:value="Teamfähigkeit (fördert Klima von Vertrauen und Wertschätzung)"/>
                  <w:listItem w:displayText="Kritikfähigkeit aktiv (bringt Kritik angemessen und nachvollziehbar an)" w:value="Kritikfähigkeit aktiv (bringt Kritik angemessen und nachvollziehbar an)"/>
                  <w:listItem w:displayText="Kritikfähigkeit passiv (geht konstruktiv mit erhaltener Kritik um)" w:value="Kritikfähigkeit passiv (geht konstruktiv mit erhaltener Kritik um)"/>
                  <w:listItem w:displayText="Konfliktfähigkeit (verhält sich bei Konflikten und Spannungen lösungsorientiert)" w:value="Konfliktfähigkeit (verhält sich bei Konflikten und Spannungen lösungsorientiert)"/>
                  <w:listItem w:displayText="Empathie (kann sich in die Situation anderer einfühlen)" w:value="Empathie (kann sich in die Situation anderer einfühlen)"/>
                  <w:listItem w:displayText="Verhandlungsgeschick (führt unterschiedliche Anspruchsgruppen zu tragfähigen Vereinbarungen)" w:value="Verhandlungsgeschick (führt unterschiedliche Anspruchsgruppen zu tragfähigen Vereinbarungen)"/>
                  <w:listItem w:displayText="Kommunikationsfähigkeit schriftlich (schreibt verständlich und adressatengerecht)" w:value="Kommunikationsfähigkeit schriftlich (schreibt verständlich und adressatengerecht)"/>
                  <w:listItem w:displayText="Kommunikationsfähigkeit mündlich (spricht verständlich und adressatengerecht)" w:value="Kommunikationsfähigkeit mündlich (spricht verständlich und adressatengerecht)"/>
                  <w:listItem w:displayText="Interkulturelle Kompetenz (begegnet anderen Kulturen mit Respekt)" w:value="Interkulturelle Kompetenz (begegnet anderen Kulturen mit Respekt)"/>
                  <w:listItem w:displayText="Diversity Management (nutzt das Potenzial der Vielfalt)" w:value="Diversity Management (nutzt das Potenzial der Vielfalt)"/>
                </w:dropDownList>
              </w:sdtPr>
              <w:sdtEndPr/>
              <w:sdtContent>
                <w:r w:rsidR="00CF6DBA" w:rsidRPr="00BF5AAB">
                  <w:rPr>
                    <w:rStyle w:val="Platzhaltertext"/>
                  </w:rPr>
                  <w:t>Auswahl an Schlüsselkompetenzen</w:t>
                </w:r>
              </w:sdtContent>
            </w:sdt>
          </w:p>
          <w:p w:rsidR="00C628A2" w:rsidRDefault="00251414" w:rsidP="00B84981">
            <w:pPr>
              <w:pStyle w:val="Aufzhlung1"/>
              <w:ind w:left="397"/>
            </w:pPr>
            <w:sdt>
              <w:sdtPr>
                <w:id w:val="986046749"/>
                <w:placeholder>
                  <w:docPart w:val="C624CD583DC04AFFBF9287F961F0C13F"/>
                </w:placeholder>
                <w:showingPlcHdr/>
                <w:dropDownList>
                  <w:listItem w:displayText="Teamfähigkeit (fördert Klima von Vertrauen und Wertschätzung)" w:value="Teamfähigkeit (fördert Klima von Vertrauen und Wertschätzung)"/>
                  <w:listItem w:displayText="Kritikfähigkeit aktiv (bringt Kritik angemessen und nachvollziehbar an)" w:value="Kritikfähigkeit aktiv (bringt Kritik angemessen und nachvollziehbar an)"/>
                  <w:listItem w:displayText="Kritikfähigkeit passiv (geht konstruktiv mit erhaltener Kritik um)" w:value="Kritikfähigkeit passiv (geht konstruktiv mit erhaltener Kritik um)"/>
                  <w:listItem w:displayText="Konfliktfähigkeit (verhält sich bei Konflikten und Spannungen lösungsorientiert)" w:value="Konfliktfähigkeit (verhält sich bei Konflikten und Spannungen lösungsorientiert)"/>
                  <w:listItem w:displayText="Empathie (kann sich in die Situation anderer einfühlen)" w:value="Empathie (kann sich in die Situation anderer einfühlen)"/>
                  <w:listItem w:displayText="Verhandlungsgeschick (führt unterschiedliche Anspruchsgruppen zu tragfähigen Vereinbarungen)" w:value="Verhandlungsgeschick (führt unterschiedliche Anspruchsgruppen zu tragfähigen Vereinbarungen)"/>
                  <w:listItem w:displayText="Kommunikationsfähigkeit schriftlich (schreibt verständlich und adressatengerecht)" w:value="Kommunikationsfähigkeit schriftlich (schreibt verständlich und adressatengerecht)"/>
                  <w:listItem w:displayText="Kommunikationsfähigkeit mündlich (spricht verständlich und adressatengerecht)" w:value="Kommunikationsfähigkeit mündlich (spricht verständlich und adressatengerecht)"/>
                  <w:listItem w:displayText="Interkulturelle Kompetenz (begegnet anderen Kulturen mit Respekt)" w:value="Interkulturelle Kompetenz (begegnet anderen Kulturen mit Respekt)"/>
                  <w:listItem w:displayText="Diversity Management (nutzt das Potenzial der Vielfalt)" w:value="Diversity Management (nutzt das Potenzial der Vielfalt)"/>
                </w:dropDownList>
              </w:sdtPr>
              <w:sdtEndPr/>
              <w:sdtContent>
                <w:r w:rsidR="00BA5429" w:rsidRPr="00BF5AAB">
                  <w:rPr>
                    <w:rStyle w:val="Platzhaltertext"/>
                  </w:rPr>
                  <w:t>Auswahl an Schlüsselkompetenzen</w:t>
                </w:r>
              </w:sdtContent>
            </w:sdt>
          </w:p>
          <w:p w:rsidR="00C628A2" w:rsidRDefault="00251414" w:rsidP="00B84981">
            <w:pPr>
              <w:pStyle w:val="Aufzhlung1"/>
              <w:ind w:left="397"/>
            </w:pPr>
            <w:sdt>
              <w:sdtPr>
                <w:id w:val="699207750"/>
                <w:placeholder>
                  <w:docPart w:val="78EAB4053F2A417ABF540019FD1D8EC7"/>
                </w:placeholder>
                <w:showingPlcHdr/>
                <w:dropDownList>
                  <w:listItem w:displayText="Teamfähigkeit (fördert Klima von Vertrauen und Wertschätzung)" w:value="Teamfähigkeit (fördert Klima von Vertrauen und Wertschätzung)"/>
                  <w:listItem w:displayText="Kritikfähigkeit aktiv (bringt Kritik angemessen und nachvollziehbar an)" w:value="Kritikfähigkeit aktiv (bringt Kritik angemessen und nachvollziehbar an)"/>
                  <w:listItem w:displayText="Kritikfähigkeit passiv (geht konstruktiv mit erhaltener Kritik um)" w:value="Kritikfähigkeit passiv (geht konstruktiv mit erhaltener Kritik um)"/>
                  <w:listItem w:displayText="Konfliktfähigkeit (verhält sich bei Konflikten und Spannungen lösungsorientiert)" w:value="Konfliktfähigkeit (verhält sich bei Konflikten und Spannungen lösungsorientiert)"/>
                  <w:listItem w:displayText="Empathie (kann sich in die Situation anderer einfühlen)" w:value="Empathie (kann sich in die Situation anderer einfühlen)"/>
                  <w:listItem w:displayText="Verhandlungsgeschick (führt unterschiedliche Anspruchsgruppen zu tragfähigen Vereinbarungen)" w:value="Verhandlungsgeschick (führt unterschiedliche Anspruchsgruppen zu tragfähigen Vereinbarungen)"/>
                  <w:listItem w:displayText="Kommunikationsfähigkeit schriftlich (schreibt verständlich und adressatengerecht)" w:value="Kommunikationsfähigkeit schriftlich (schreibt verständlich und adressatengerecht)"/>
                  <w:listItem w:displayText="Kommunikationsfähigkeit mündlich (spricht verständlich und adressatengerecht)" w:value="Kommunikationsfähigkeit mündlich (spricht verständlich und adressatengerecht)"/>
                  <w:listItem w:displayText="Interkulturelle Kompetenz (begegnet anderen Kulturen mit Respekt)" w:value="Interkulturelle Kompetenz (begegnet anderen Kulturen mit Respekt)"/>
                  <w:listItem w:displayText="Diversity Management (nutzt das Potenzial der Vielfalt)" w:value="Diversity Management (nutzt das Potenzial der Vielfalt)"/>
                </w:dropDownList>
              </w:sdtPr>
              <w:sdtEndPr/>
              <w:sdtContent>
                <w:r w:rsidR="00CF6DBA" w:rsidRPr="00BF5AAB">
                  <w:rPr>
                    <w:rStyle w:val="Platzhaltertext"/>
                  </w:rPr>
                  <w:t>Auswahl an Schlüsselkompetenzen</w:t>
                </w:r>
              </w:sdtContent>
            </w:sdt>
          </w:p>
          <w:p w:rsidR="00C628A2" w:rsidRPr="00B84804" w:rsidRDefault="00251414" w:rsidP="00B84981">
            <w:pPr>
              <w:pStyle w:val="Aufzhlung1"/>
              <w:ind w:left="397"/>
            </w:pPr>
            <w:sdt>
              <w:sdtPr>
                <w:id w:val="277383496"/>
                <w:placeholder>
                  <w:docPart w:val="7528494ECA234294AE0820830E145DF7"/>
                </w:placeholder>
                <w:showingPlcHdr/>
                <w:dropDownList>
                  <w:listItem w:displayText="Teamfähigkeit (fördert Klima von Vertrauen und Wertschätzung)" w:value="Teamfähigkeit (fördert Klima von Vertrauen und Wertschätzung)"/>
                  <w:listItem w:displayText="Kritikfähigkeit aktiv (bringt Kritik angemessen und nachvollziehbar an)" w:value="Kritikfähigkeit aktiv (bringt Kritik angemessen und nachvollziehbar an)"/>
                  <w:listItem w:displayText="Kritikfähigkeit passiv (geht konstruktiv mit erhaltener Kritik um)" w:value="Kritikfähigkeit passiv (geht konstruktiv mit erhaltener Kritik um)"/>
                  <w:listItem w:displayText="Konfliktfähigkeit (verhält sich bei Konflikten und Spannungen lösungsorientiert)" w:value="Konfliktfähigkeit (verhält sich bei Konflikten und Spannungen lösungsorientiert)"/>
                  <w:listItem w:displayText="Empathie (kann sich in die Situation anderer einfühlen)" w:value="Empathie (kann sich in die Situation anderer einfühlen)"/>
                  <w:listItem w:displayText="Verhandlungsgeschick (führt unterschiedliche Anspruchsgruppen zu tragfähigen Vereinbarungen)" w:value="Verhandlungsgeschick (führt unterschiedliche Anspruchsgruppen zu tragfähigen Vereinbarungen)"/>
                  <w:listItem w:displayText="Kommunikationsfähigkeit schriftlich (schreibt verständlich und adressatengerecht)" w:value="Kommunikationsfähigkeit schriftlich (schreibt verständlich und adressatengerecht)"/>
                  <w:listItem w:displayText="Kommunikationsfähigkeit mündlich (spricht verständlich und adressatengerecht)" w:value="Kommunikationsfähigkeit mündlich (spricht verständlich und adressatengerecht)"/>
                  <w:listItem w:displayText="Interkulturelle Kompetenz (begegnet anderen Kulturen mit Respekt)" w:value="Interkulturelle Kompetenz (begegnet anderen Kulturen mit Respekt)"/>
                  <w:listItem w:displayText="Diversity Management (nutzt das Potenzial der Vielfalt)" w:value="Diversity Management (nutzt das Potenzial der Vielfalt)"/>
                </w:dropDownList>
              </w:sdtPr>
              <w:sdtEndPr/>
              <w:sdtContent>
                <w:r w:rsidR="00CF6DBA" w:rsidRPr="00BF5AAB">
                  <w:rPr>
                    <w:rStyle w:val="Platzhaltertext"/>
                  </w:rPr>
                  <w:t>Auswahl an Schlüsselkompetenzen</w:t>
                </w:r>
              </w:sdtContent>
            </w:sdt>
          </w:p>
        </w:tc>
        <w:sdt>
          <w:sdtPr>
            <w:id w:val="1979647286"/>
            <w:placeholder>
              <w:docPart w:val="CEC08AF46A2B4290B6D56BC998DF54B7"/>
            </w:placeholder>
            <w:showingPlcHdr/>
            <w:text w:multiLine="1"/>
          </w:sdtPr>
          <w:sdtEndPr/>
          <w:sdtContent>
            <w:tc>
              <w:tcPr>
                <w:tcW w:w="4983" w:type="dxa"/>
                <w:tcBorders>
                  <w:left w:val="single" w:sz="4" w:space="0" w:color="FFFFFF" w:themeColor="background1"/>
                  <w:bottom w:val="single" w:sz="4" w:space="0" w:color="FFFFFF" w:themeColor="background1"/>
                </w:tcBorders>
                <w:shd w:val="clear" w:color="auto" w:fill="BAE7F6"/>
                <w:vAlign w:val="top"/>
              </w:tcPr>
              <w:p w:rsidR="00C628A2" w:rsidRPr="00B84804" w:rsidRDefault="00B36DF1" w:rsidP="00B36DF1">
                <w:pPr>
                  <w:spacing w:before="113" w:after="113"/>
                  <w:ind w:left="113"/>
                </w:pPr>
                <w:r>
                  <w:rPr>
                    <w:rStyle w:val="Platzhaltertext"/>
                  </w:rPr>
                  <w:t>Text eingeben</w:t>
                </w:r>
              </w:p>
            </w:tc>
          </w:sdtContent>
        </w:sdt>
      </w:tr>
      <w:tr w:rsidR="00C628A2" w:rsidRPr="00B84804" w:rsidTr="00B36DF1">
        <w:trPr>
          <w:trHeight w:val="1781"/>
        </w:trPr>
        <w:tc>
          <w:tcPr>
            <w:tcW w:w="4995" w:type="dxa"/>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C628A2" w:rsidRPr="00FE662F" w:rsidRDefault="00C628A2" w:rsidP="00741B89">
            <w:pPr>
              <w:pStyle w:val="FormularEingabetext"/>
              <w:spacing w:before="113" w:line="270" w:lineRule="atLeast"/>
              <w:ind w:left="113"/>
              <w:rPr>
                <w:b/>
                <w:sz w:val="21"/>
                <w:szCs w:val="21"/>
              </w:rPr>
            </w:pPr>
            <w:r w:rsidRPr="00FE662F">
              <w:rPr>
                <w:b/>
                <w:sz w:val="21"/>
                <w:szCs w:val="21"/>
              </w:rPr>
              <w:t>Ressourcen-Management &amp; Methodenkompetenzen</w:t>
            </w:r>
          </w:p>
          <w:p w:rsidR="00C628A2" w:rsidRDefault="00251414" w:rsidP="00B84981">
            <w:pPr>
              <w:pStyle w:val="Aufzhlung1"/>
              <w:ind w:left="397"/>
            </w:pPr>
            <w:sdt>
              <w:sdtPr>
                <w:id w:val="1110710031"/>
                <w:placeholder>
                  <w:docPart w:val="405FEB25AE734151B3D9212329936626"/>
                </w:placeholder>
                <w:showingPlcHdr/>
                <w:dropDownList>
                  <w:listItem w:displayText="Zielorientiertes Denken und Handeln (arbeitet fokussiert)" w:value="Zielorientiertes Denken und Handeln (arbeitet fokussiert)"/>
                  <w:listItem w:displayText="Denk- und Auffassungsvermögen (begreift komplexe Sachverhalte schnell)" w:value="Denk- und Auffassungsvermögen (begreift komplexe Sachverhalte schnell)"/>
                  <w:listItem w:displayText="Planungs- und Organisationsfähigkeit (steuert Arbeitsprozesse vorausschauend und termingerecht, unterscheidet Wichtiges von Unwichtigem)" w:value="Planungs- und Organisationsfähigkeit (steuert Arbeitsprozesse vorausschauend und termingerecht, unterscheidet Wichtiges von Unwichtigem)"/>
                  <w:listItem w:displayText="Ressourcenmanagement (setzt Ressourcen wirkungsvoll und sorgfältig ein)" w:value="Ressourcenmanagement (setzt Ressourcen wirkungsvoll und sorgfältig ein)"/>
                </w:dropDownList>
              </w:sdtPr>
              <w:sdtEndPr/>
              <w:sdtContent>
                <w:r w:rsidR="00374BBB" w:rsidRPr="00BF5AAB">
                  <w:rPr>
                    <w:rStyle w:val="Platzhaltertext"/>
                  </w:rPr>
                  <w:t>Auswahl an Schlüsselkompetenzen</w:t>
                </w:r>
              </w:sdtContent>
            </w:sdt>
          </w:p>
          <w:p w:rsidR="00C628A2" w:rsidRDefault="00251414" w:rsidP="00B84981">
            <w:pPr>
              <w:pStyle w:val="Aufzhlung1"/>
              <w:ind w:left="397"/>
            </w:pPr>
            <w:sdt>
              <w:sdtPr>
                <w:id w:val="1750691138"/>
                <w:placeholder>
                  <w:docPart w:val="387E8A86883B48E580532A45B7A637C8"/>
                </w:placeholder>
                <w:showingPlcHdr/>
                <w:dropDownList>
                  <w:listItem w:displayText="Zielorientiertes Denken und Handeln (arbeitet fokussiert)" w:value="Zielorientiertes Denken und Handeln (arbeitet fokussiert)"/>
                  <w:listItem w:displayText="Denk- und Auffassungsvermögen (begreift komplexe Sachverhalte schnell)" w:value="Denk- und Auffassungsvermögen (begreift komplexe Sachverhalte schnell)"/>
                  <w:listItem w:displayText="Planungs- und Organisationsfähigkeit (steuert Arbeitsprozesse vorausschauend und termingerecht, unterscheidet Wichtiges von Unwichtigem)" w:value="Planungs- und Organisationsfähigkeit (steuert Arbeitsprozesse vorausschauend und termingerecht, unterscheidet Wichtiges von Unwichtigem)"/>
                  <w:listItem w:displayText="Ressourcenmanagement (setzt Ressourcen wirkungsvoll und sorgfältig ein)" w:value="Ressourcenmanagement (setzt Ressourcen wirkungsvoll und sorgfältig ein)"/>
                </w:dropDownList>
              </w:sdtPr>
              <w:sdtEndPr/>
              <w:sdtContent>
                <w:r w:rsidR="00374BBB" w:rsidRPr="00BF5AAB">
                  <w:rPr>
                    <w:rStyle w:val="Platzhaltertext"/>
                  </w:rPr>
                  <w:t>Auswahl an Schlüsselkompetenzen</w:t>
                </w:r>
              </w:sdtContent>
            </w:sdt>
          </w:p>
          <w:p w:rsidR="00C628A2" w:rsidRPr="00B84804" w:rsidRDefault="00251414" w:rsidP="00B84981">
            <w:pPr>
              <w:pStyle w:val="Aufzhlung1"/>
              <w:ind w:left="397"/>
            </w:pPr>
            <w:sdt>
              <w:sdtPr>
                <w:id w:val="-1493325946"/>
                <w:placeholder>
                  <w:docPart w:val="3E178CAB36B44CB7A6C30A8D4CB9B757"/>
                </w:placeholder>
                <w:showingPlcHdr/>
                <w:dropDownList>
                  <w:listItem w:displayText="Zielorientiertes Denken und Handeln (arbeitet fokussiert)" w:value="Zielorientiertes Denken und Handeln (arbeitet fokussiert)"/>
                  <w:listItem w:displayText="Denk- und Auffassungsvermögen (begreift komplexe Sachverhalte schnell)" w:value="Denk- und Auffassungsvermögen (begreift komplexe Sachverhalte schnell)"/>
                  <w:listItem w:displayText="Planungs- und Organisationsfähigkeit (steuert Arbeitsprozesse vorausschauend und termingerecht, unterscheidet Wichtiges von Unwichtigem)" w:value="Planungs- und Organisationsfähigkeit (steuert Arbeitsprozesse vorausschauend und termingerecht, unterscheidet Wichtiges von Unwichtigem)"/>
                  <w:listItem w:displayText="Ressourcenmanagement (setzt Ressourcen wirkungsvoll und sorgfältig ein)" w:value="Ressourcenmanagement (setzt Ressourcen wirkungsvoll und sorgfältig ein)"/>
                </w:dropDownList>
              </w:sdtPr>
              <w:sdtEndPr/>
              <w:sdtContent>
                <w:r w:rsidR="00374BBB" w:rsidRPr="00BF5AAB">
                  <w:rPr>
                    <w:rStyle w:val="Platzhaltertext"/>
                  </w:rPr>
                  <w:t>Auswahl an Schlüsselkompetenzen</w:t>
                </w:r>
              </w:sdtContent>
            </w:sdt>
          </w:p>
        </w:tc>
        <w:sdt>
          <w:sdtPr>
            <w:id w:val="2040846562"/>
            <w:placeholder>
              <w:docPart w:val="3683D759292E494A9F2EBC2C0AB3B9C6"/>
            </w:placeholder>
            <w:showingPlcHdr/>
            <w:text w:multiLine="1"/>
          </w:sdtPr>
          <w:sdtEndPr/>
          <w:sdtContent>
            <w:tc>
              <w:tcPr>
                <w:tcW w:w="4983" w:type="dxa"/>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C628A2" w:rsidRPr="00B84804" w:rsidRDefault="00B36DF1" w:rsidP="00B36DF1">
                <w:pPr>
                  <w:spacing w:before="113" w:after="113"/>
                  <w:ind w:left="113"/>
                </w:pPr>
                <w:r>
                  <w:rPr>
                    <w:rStyle w:val="Platzhaltertext"/>
                  </w:rPr>
                  <w:t>Text eingeben</w:t>
                </w:r>
              </w:p>
            </w:tc>
          </w:sdtContent>
        </w:sdt>
      </w:tr>
      <w:tr w:rsidR="00206AA9" w:rsidRPr="00B84804" w:rsidTr="00B36DF1">
        <w:trPr>
          <w:trHeight w:val="1781"/>
        </w:trPr>
        <w:tc>
          <w:tcPr>
            <w:tcW w:w="4995" w:type="dxa"/>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206AA9" w:rsidRPr="00FE662F" w:rsidRDefault="00206AA9" w:rsidP="00701C30">
            <w:pPr>
              <w:pStyle w:val="FormularEingabetext"/>
              <w:spacing w:before="113" w:line="270" w:lineRule="atLeast"/>
              <w:ind w:left="113"/>
              <w:rPr>
                <w:b/>
                <w:sz w:val="21"/>
                <w:szCs w:val="21"/>
              </w:rPr>
            </w:pPr>
            <w:r>
              <w:rPr>
                <w:b/>
                <w:sz w:val="21"/>
                <w:szCs w:val="21"/>
              </w:rPr>
              <w:t>Strategische Kompetenz &amp; Identifikation</w:t>
            </w:r>
          </w:p>
          <w:sdt>
            <w:sdtPr>
              <w:id w:val="-50382803"/>
              <w:placeholder>
                <w:docPart w:val="F4BE38F72A2E4B03A97252AE22C8F217"/>
              </w:placeholder>
              <w:showingPlcHdr/>
              <w:dropDownList>
                <w:listItem w:displayText="Motivationsfähigkeit (ist begeisterungsfähig und wirkt gewinnend)" w:value="Motivationsfähigkeit (ist begeisterungsfähig und wirkt gewinnend)"/>
                <w:listItem w:displayText="Commitment/Loyalität (handelt nach Zielen und Werten der Organisation)" w:value="Commitment/Loyalität (handelt nach Zielen und Werten der Organisation)"/>
                <w:listItem w:displayText="Innovation/Kreativität (stösst neue, nützliche Lösungen an)" w:value="Innovation/Kreativität (stösst neue, nützliche Lösungen an)"/>
                <w:listItem w:displayText="Visionäres/strategisches Denken und Handeln (antizipiert die Entwicklung relevanter Faktoren)" w:value="Visionäres/strategisches Denken und Handeln (antizipiert die Entwicklung relevanter Faktoren)"/>
              </w:dropDownList>
            </w:sdtPr>
            <w:sdtEndPr/>
            <w:sdtContent>
              <w:p w:rsidR="00206AA9" w:rsidRDefault="00206AA9" w:rsidP="00701C30">
                <w:pPr>
                  <w:pStyle w:val="Aufzhlung1"/>
                  <w:ind w:left="397"/>
                </w:pPr>
                <w:r w:rsidRPr="00BF5AAB">
                  <w:rPr>
                    <w:rStyle w:val="Platzhaltertext"/>
                  </w:rPr>
                  <w:t>Auswahl an Schlüsselkompetenzen</w:t>
                </w:r>
              </w:p>
            </w:sdtContent>
          </w:sdt>
          <w:sdt>
            <w:sdtPr>
              <w:id w:val="-2040263890"/>
              <w:placeholder>
                <w:docPart w:val="3E846363B9B34988A5915DB6F8F0E966"/>
              </w:placeholder>
              <w:showingPlcHdr/>
              <w:dropDownList>
                <w:listItem w:displayText="Motivationsfähigkeit (ist begeisterungsfähig und wirkt gewinnend)" w:value="Motivationsfähigkeit (ist begeisterungsfähig und wirkt gewinnend)"/>
                <w:listItem w:displayText="Commitment/Loyalität (handelt nach Zielen und Werten der Organisation)" w:value="Commitment/Loyalität (handelt nach Zielen und Werten der Organisation)"/>
                <w:listItem w:displayText="Innovation/Kreativität (stösst neue, nützliche Lösungen an)" w:value="Innovation/Kreativität (stösst neue, nützliche Lösungen an)"/>
                <w:listItem w:displayText="Visionäres/strategisches Denken und Handeln (antizipiert die Entwicklung relevanter Faktoren)" w:value="Visionäres/strategisches Denken und Handeln (antizipiert die Entwicklung relevanter Faktoren)"/>
              </w:dropDownList>
            </w:sdtPr>
            <w:sdtEndPr/>
            <w:sdtContent>
              <w:p w:rsidR="00206AA9" w:rsidRDefault="00206AA9" w:rsidP="00701C30">
                <w:pPr>
                  <w:pStyle w:val="Aufzhlung1"/>
                  <w:ind w:left="397"/>
                </w:pPr>
                <w:r w:rsidRPr="00BF5AAB">
                  <w:rPr>
                    <w:rStyle w:val="Platzhaltertext"/>
                  </w:rPr>
                  <w:t>Auswahl an Schlüsselkompetenzen</w:t>
                </w:r>
              </w:p>
            </w:sdtContent>
          </w:sdt>
          <w:sdt>
            <w:sdtPr>
              <w:id w:val="1799422001"/>
              <w:placeholder>
                <w:docPart w:val="AD805CC1F3ED43C6AD1981E3D409F75C"/>
              </w:placeholder>
              <w:showingPlcHdr/>
              <w:dropDownList>
                <w:listItem w:displayText="Motivationsfähigkeit (ist begeisterungsfähig und wirkt gewinnend)" w:value="Motivationsfähigkeit (ist begeisterungsfähig und wirkt gewinnend)"/>
                <w:listItem w:displayText="Commitment/Loyalität (handelt nach Zielen und Werten der Organisation)" w:value="Commitment/Loyalität (handelt nach Zielen und Werten der Organisation)"/>
                <w:listItem w:displayText="Innovation/Kreativität (stösst neue, nützliche Lösungen an)" w:value="Innovation/Kreativität (stösst neue, nützliche Lösungen an)"/>
                <w:listItem w:displayText="Visionäres/strategisches Denken und Handeln (antizipiert die Entwicklung relevanter Faktoren)" w:value="Visionäres/strategisches Denken und Handeln (antizipiert die Entwicklung relevanter Faktoren)"/>
              </w:dropDownList>
            </w:sdtPr>
            <w:sdtEndPr/>
            <w:sdtContent>
              <w:p w:rsidR="00206AA9" w:rsidRPr="00B84804" w:rsidRDefault="00206AA9" w:rsidP="00701C30">
                <w:pPr>
                  <w:pStyle w:val="Aufzhlung1"/>
                  <w:ind w:left="397"/>
                </w:pPr>
                <w:r w:rsidRPr="00BF5AAB">
                  <w:rPr>
                    <w:rStyle w:val="Platzhaltertext"/>
                  </w:rPr>
                  <w:t>Auswahl an Schlüsselkompetenzen</w:t>
                </w:r>
              </w:p>
            </w:sdtContent>
          </w:sdt>
        </w:tc>
        <w:sdt>
          <w:sdtPr>
            <w:id w:val="-648831557"/>
            <w:placeholder>
              <w:docPart w:val="6B60087494A3496EAE80C39465250527"/>
            </w:placeholder>
            <w:showingPlcHdr/>
            <w:text w:multiLine="1"/>
          </w:sdtPr>
          <w:sdtEndPr/>
          <w:sdtContent>
            <w:tc>
              <w:tcPr>
                <w:tcW w:w="4983" w:type="dxa"/>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206AA9" w:rsidRPr="00B84804" w:rsidRDefault="00B36DF1" w:rsidP="00B36DF1">
                <w:pPr>
                  <w:spacing w:before="113" w:after="113"/>
                  <w:ind w:left="113"/>
                </w:pPr>
                <w:r>
                  <w:rPr>
                    <w:rStyle w:val="Platzhaltertext"/>
                  </w:rPr>
                  <w:t>Text eingeben</w:t>
                </w:r>
              </w:p>
            </w:tc>
          </w:sdtContent>
        </w:sdt>
      </w:tr>
      <w:tr w:rsidR="00C628A2" w:rsidRPr="00B84804" w:rsidTr="00B36DF1">
        <w:trPr>
          <w:trHeight w:val="1781"/>
        </w:trPr>
        <w:tc>
          <w:tcPr>
            <w:tcW w:w="4995" w:type="dxa"/>
            <w:tcBorders>
              <w:top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C628A2" w:rsidRPr="00FE662F" w:rsidRDefault="00C628A2" w:rsidP="00741B89">
            <w:pPr>
              <w:pStyle w:val="FormularEingabetext"/>
              <w:spacing w:before="113" w:line="270" w:lineRule="atLeast"/>
              <w:ind w:left="113"/>
              <w:rPr>
                <w:b/>
                <w:sz w:val="21"/>
                <w:szCs w:val="21"/>
              </w:rPr>
            </w:pPr>
            <w:r>
              <w:rPr>
                <w:b/>
                <w:sz w:val="21"/>
                <w:szCs w:val="21"/>
              </w:rPr>
              <w:t>Unternehmerische</w:t>
            </w:r>
            <w:r w:rsidRPr="00FE662F">
              <w:rPr>
                <w:b/>
                <w:sz w:val="21"/>
                <w:szCs w:val="21"/>
              </w:rPr>
              <w:t xml:space="preserve"> Kompetenzen</w:t>
            </w:r>
          </w:p>
          <w:p w:rsidR="00C628A2" w:rsidRDefault="00251414" w:rsidP="005813CC">
            <w:pPr>
              <w:pStyle w:val="Aufzhlung1"/>
              <w:ind w:left="397"/>
            </w:pPr>
            <w:sdt>
              <w:sdtPr>
                <w:id w:val="-84531613"/>
                <w:placeholder>
                  <w:docPart w:val="3087F8DFFA7244A68DFAD5A4A9336131"/>
                </w:placeholder>
                <w:showingPlcHdr/>
                <w:dropDownList>
                  <w:listItem w:displayText="Marktorientierung (passt Angebote den Entwicklungen der Branche an)" w:value="Marktorientierung (passt Angebote den Entwicklungen der Branche an)"/>
                  <w:listItem w:displayText="Networking (nutzt Beziehungsnetze gewinnbringend)" w:value="Networking (nutzt Beziehungsnetze gewinnbringend)"/>
                  <w:listItem w:displayText="Kundenorientierung (richtet sein/ihr Verhalten auf die Bedürfnisse der Kunden aus)" w:value="Kundenorientierung (richtet sein/ihr Verhalten auf die Bedürfnisse der Kunden aus)"/>
                  <w:listItem w:displayText="Dienstleistungsbewusstsein (gestaltet Prozess der Dienstleistung ideal)" w:value="Dienstleistungsbewusstsein (gestaltet Prozess der Dienstleistung ideal)"/>
                </w:dropDownList>
              </w:sdtPr>
              <w:sdtEndPr/>
              <w:sdtContent>
                <w:r w:rsidR="00374BBB" w:rsidRPr="00BF5AAB">
                  <w:rPr>
                    <w:rStyle w:val="Platzhaltertext"/>
                  </w:rPr>
                  <w:t>Auswahl an Schlüsselkompetenzen</w:t>
                </w:r>
              </w:sdtContent>
            </w:sdt>
          </w:p>
          <w:p w:rsidR="00374BBB" w:rsidRDefault="00251414" w:rsidP="005813CC">
            <w:pPr>
              <w:pStyle w:val="Aufzhlung1"/>
              <w:ind w:left="397"/>
            </w:pPr>
            <w:sdt>
              <w:sdtPr>
                <w:id w:val="-95326351"/>
                <w:placeholder>
                  <w:docPart w:val="F10FF962FE3C41BFBE36B26078471A29"/>
                </w:placeholder>
                <w:showingPlcHdr/>
                <w:dropDownList>
                  <w:listItem w:displayText="Marktorientierung (passt Angebote den Entwicklungen der Branche an)" w:value="Marktorientierung (passt Angebote den Entwicklungen der Branche an)"/>
                  <w:listItem w:displayText="Networking (nutzt Beziehungsnetze gewinnbringend)" w:value="Networking (nutzt Beziehungsnetze gewinnbringend)"/>
                  <w:listItem w:displayText="Kundenorientierung (richtet sein/ihr Verhalten auf die Bedürfnisse der Kunden aus)" w:value="Kundenorientierung (richtet sein/ihr Verhalten auf die Bedürfnisse der Kunden aus)"/>
                  <w:listItem w:displayText="Dienstleistungsbewusstsein (gestaltet Prozess der Dienstleistung ideal)" w:value="Dienstleistungsbewusstsein (gestaltet Prozess der Dienstleistung ideal)"/>
                </w:dropDownList>
              </w:sdtPr>
              <w:sdtEndPr/>
              <w:sdtContent>
                <w:r w:rsidR="00374BBB" w:rsidRPr="00BF5AAB">
                  <w:rPr>
                    <w:rStyle w:val="Platzhaltertext"/>
                  </w:rPr>
                  <w:t>Auswahl an Schlüsselkompetenzen</w:t>
                </w:r>
              </w:sdtContent>
            </w:sdt>
          </w:p>
          <w:p w:rsidR="00C628A2" w:rsidRPr="00B84804" w:rsidRDefault="00251414" w:rsidP="00B84981">
            <w:pPr>
              <w:pStyle w:val="Aufzhlung1"/>
              <w:ind w:left="397"/>
            </w:pPr>
            <w:sdt>
              <w:sdtPr>
                <w:id w:val="-1415542663"/>
                <w:placeholder>
                  <w:docPart w:val="C119B7A821AF406085A1F30298482C8F"/>
                </w:placeholder>
                <w:showingPlcHdr/>
                <w:dropDownList>
                  <w:listItem w:displayText="Marktorientierung (passt Angebote den Entwicklungen der Branche an)" w:value="Marktorientierung (passt Angebote den Entwicklungen der Branche an)"/>
                  <w:listItem w:displayText="Networking (nutzt Beziehungsnetze gewinnbringend)" w:value="Networking (nutzt Beziehungsnetze gewinnbringend)"/>
                  <w:listItem w:displayText="Kundenorientierung (richtet sein/ihr Verhalten auf die Bedürfnisse der Kunden aus)" w:value="Kundenorientierung (richtet sein/ihr Verhalten auf die Bedürfnisse der Kunden aus)"/>
                  <w:listItem w:displayText="Dienstleistungsbewusstsein (gestaltet Prozess der Dienstleistung ideal)" w:value="Dienstleistungsbewusstsein (gestaltet Prozess der Dienstleistung ideal)"/>
                </w:dropDownList>
              </w:sdtPr>
              <w:sdtEndPr/>
              <w:sdtContent>
                <w:r w:rsidR="00374BBB" w:rsidRPr="00BF5AAB">
                  <w:rPr>
                    <w:rStyle w:val="Platzhaltertext"/>
                  </w:rPr>
                  <w:t>Auswahl an Schlüsselkompetenzen</w:t>
                </w:r>
              </w:sdtContent>
            </w:sdt>
          </w:p>
        </w:tc>
        <w:sdt>
          <w:sdtPr>
            <w:id w:val="-1827812950"/>
            <w:placeholder>
              <w:docPart w:val="B2F9F4B66F8B48C29A717E64D5386CF5"/>
            </w:placeholder>
            <w:showingPlcHdr/>
            <w:text w:multiLine="1"/>
          </w:sdtPr>
          <w:sdtEndPr/>
          <w:sdtContent>
            <w:tc>
              <w:tcPr>
                <w:tcW w:w="4983" w:type="dxa"/>
                <w:tcBorders>
                  <w:top w:val="single" w:sz="4" w:space="0" w:color="FFFFFF" w:themeColor="background1"/>
                  <w:left w:val="single" w:sz="4" w:space="0" w:color="FFFFFF" w:themeColor="background1"/>
                  <w:bottom w:val="single" w:sz="4" w:space="0" w:color="FFFFFF" w:themeColor="background1"/>
                </w:tcBorders>
                <w:shd w:val="clear" w:color="auto" w:fill="BAE7F6"/>
                <w:vAlign w:val="top"/>
              </w:tcPr>
              <w:p w:rsidR="00C628A2" w:rsidRPr="00B84804" w:rsidRDefault="00B36DF1" w:rsidP="00B36DF1">
                <w:pPr>
                  <w:spacing w:before="113" w:after="113"/>
                  <w:ind w:left="113"/>
                </w:pPr>
                <w:r>
                  <w:rPr>
                    <w:rStyle w:val="Platzhaltertext"/>
                  </w:rPr>
                  <w:t>Text eingeben</w:t>
                </w:r>
              </w:p>
            </w:tc>
          </w:sdtContent>
        </w:sdt>
      </w:tr>
      <w:tr w:rsidR="00C628A2" w:rsidRPr="00B84804" w:rsidTr="00B36DF1">
        <w:trPr>
          <w:trHeight w:val="1781"/>
        </w:trPr>
        <w:tc>
          <w:tcPr>
            <w:tcW w:w="4995" w:type="dxa"/>
            <w:tcBorders>
              <w:top w:val="single" w:sz="4" w:space="0" w:color="FFFFFF" w:themeColor="background1"/>
              <w:right w:val="single" w:sz="4" w:space="0" w:color="FFFFFF" w:themeColor="background1"/>
            </w:tcBorders>
            <w:shd w:val="clear" w:color="auto" w:fill="A3C3AF"/>
            <w:vAlign w:val="top"/>
            <w:hideMark/>
          </w:tcPr>
          <w:p w:rsidR="00C628A2" w:rsidRPr="00BF5AAB" w:rsidRDefault="00C628A2" w:rsidP="00BF5AAB">
            <w:pPr>
              <w:pStyle w:val="FormularEingabetext"/>
              <w:spacing w:before="113" w:line="270" w:lineRule="atLeast"/>
              <w:ind w:left="113"/>
              <w:rPr>
                <w:b/>
                <w:sz w:val="21"/>
                <w:szCs w:val="21"/>
              </w:rPr>
            </w:pPr>
            <w:r w:rsidRPr="00BF5AAB">
              <w:rPr>
                <w:b/>
                <w:sz w:val="21"/>
                <w:szCs w:val="21"/>
              </w:rPr>
              <w:t>Fachliche Kompetenzen</w:t>
            </w:r>
          </w:p>
          <w:sdt>
            <w:sdtPr>
              <w:id w:val="-1367832709"/>
              <w:placeholder>
                <w:docPart w:val="04341E7600E24C708AB15EE6D80C0EE5"/>
              </w:placeholder>
              <w:showingPlcHdr/>
              <w:dropDownList>
                <w:listItem w:displayText="Qualitätsbewusstsein (sorgt dafür, dass die Qualitätsstandards erreicht werden)" w:value="Qualitätsbewusstsein (sorgt dafür, dass die Qualitätsstandards erreicht werden)"/>
              </w:dropDownList>
            </w:sdtPr>
            <w:sdtEndPr/>
            <w:sdtContent>
              <w:p w:rsidR="00BA5429" w:rsidRDefault="00BA5429" w:rsidP="00BF5AAB">
                <w:pPr>
                  <w:pStyle w:val="Aufzhlung1"/>
                  <w:ind w:left="397"/>
                </w:pPr>
                <w:r w:rsidRPr="00A328FD">
                  <w:rPr>
                    <w:rStyle w:val="Platzhaltertext"/>
                  </w:rPr>
                  <w:t>Auswahl an Schlüsselkompetenzen</w:t>
                </w:r>
              </w:p>
            </w:sdtContent>
          </w:sdt>
          <w:p w:rsidR="00C628A2" w:rsidRDefault="00C628A2" w:rsidP="00BF5AAB">
            <w:pPr>
              <w:pStyle w:val="Aufzhlung1"/>
              <w:ind w:left="397"/>
            </w:pPr>
            <w:r>
              <w:t>Aufgabenspezifische Anforderungen (bringt das erforderliche / zeitgerechte Fachwissen mit)</w:t>
            </w:r>
          </w:p>
          <w:sdt>
            <w:sdtPr>
              <w:id w:val="657966127"/>
              <w:placeholder>
                <w:docPart w:val="BB8C3CA354344C5DAD8CA70A911D296B"/>
              </w:placeholder>
              <w:showingPlcHdr/>
            </w:sdtPr>
            <w:sdtEndPr/>
            <w:sdtContent>
              <w:p w:rsidR="00C628A2" w:rsidRPr="00B84804" w:rsidRDefault="00BF5AAB" w:rsidP="00BF5AAB">
                <w:pPr>
                  <w:pStyle w:val="Aufzhlung1"/>
                  <w:ind w:left="397"/>
                </w:pPr>
                <w:r w:rsidRPr="00A232A3">
                  <w:rPr>
                    <w:rStyle w:val="Platzhaltertext"/>
                    <w:szCs w:val="21"/>
                  </w:rPr>
                  <w:t>Text eingeben</w:t>
                </w:r>
              </w:p>
            </w:sdtContent>
          </w:sdt>
        </w:tc>
        <w:sdt>
          <w:sdtPr>
            <w:id w:val="-1797436545"/>
            <w:placeholder>
              <w:docPart w:val="5B280F0E11E043199CFCA8249CC549CB"/>
            </w:placeholder>
            <w:showingPlcHdr/>
            <w:text w:multiLine="1"/>
          </w:sdtPr>
          <w:sdtEndPr/>
          <w:sdtContent>
            <w:tc>
              <w:tcPr>
                <w:tcW w:w="4983" w:type="dxa"/>
                <w:tcBorders>
                  <w:top w:val="single" w:sz="4" w:space="0" w:color="FFFFFF" w:themeColor="background1"/>
                  <w:left w:val="single" w:sz="4" w:space="0" w:color="FFFFFF" w:themeColor="background1"/>
                </w:tcBorders>
                <w:shd w:val="clear" w:color="auto" w:fill="BAE7F6"/>
                <w:vAlign w:val="top"/>
              </w:tcPr>
              <w:p w:rsidR="00C628A2" w:rsidRPr="00B84804" w:rsidRDefault="00B36DF1" w:rsidP="00B36DF1">
                <w:pPr>
                  <w:spacing w:before="113" w:after="113"/>
                  <w:ind w:left="113"/>
                </w:pPr>
                <w:r>
                  <w:rPr>
                    <w:rStyle w:val="Platzhaltertext"/>
                  </w:rPr>
                  <w:t>Text eingeben</w:t>
                </w:r>
              </w:p>
            </w:tc>
          </w:sdtContent>
        </w:sdt>
      </w:tr>
    </w:tbl>
    <w:p w:rsidR="00760BEF" w:rsidRDefault="00760BEF" w:rsidP="00760BEF"/>
    <w:p w:rsidR="00FE662F" w:rsidRDefault="00FE662F" w:rsidP="00FE662F">
      <w:pPr>
        <w:pStyle w:val="Text85pt"/>
      </w:pPr>
      <w:r w:rsidRPr="00832466">
        <w:t xml:space="preserve">* </w:t>
      </w:r>
      <w:r w:rsidRPr="00FE662F">
        <w:t xml:space="preserve">Ausführliche Beschreibungen der Schlüsselkompetenzen sind unter </w:t>
      </w:r>
      <w:hyperlink r:id="rId14" w:history="1">
        <w:r w:rsidRPr="003060E4">
          <w:rPr>
            <w:rStyle w:val="Hyperlink"/>
          </w:rPr>
          <w:t>www.be.ch/kompetenzmodell</w:t>
        </w:r>
      </w:hyperlink>
      <w:r>
        <w:t xml:space="preserve"> </w:t>
      </w:r>
      <w:r w:rsidRPr="00FE662F">
        <w:t>zu finden</w:t>
      </w:r>
      <w:r w:rsidR="00401B18">
        <w:t>.</w:t>
      </w:r>
    </w:p>
    <w:p w:rsidR="00760BEF" w:rsidRPr="00336989" w:rsidRDefault="00141A39" w:rsidP="00141A39">
      <w:pPr>
        <w:pStyle w:val="H1"/>
      </w:pPr>
      <w:r>
        <w:lastRenderedPageBreak/>
        <w:t>Ziele</w:t>
      </w:r>
    </w:p>
    <w:p w:rsidR="00141A39" w:rsidRDefault="00141A39" w:rsidP="00141A39">
      <w:r w:rsidRPr="00141A39">
        <w:t>Es werden zu Beginn der Beurteilungsperiode die w</w:t>
      </w:r>
      <w:r w:rsidR="00FE651D">
        <w:t>esentlichen Ziele für Aufgaben/</w:t>
      </w:r>
      <w:r w:rsidRPr="00141A39">
        <w:t>Projekte (3.1) und Verhaltensweisen (3.2) definiert und am Ende der Beurteilungsperiode beurteilt.</w:t>
      </w:r>
    </w:p>
    <w:p w:rsidR="00760BEF" w:rsidRPr="00D8674A" w:rsidRDefault="00FE651D" w:rsidP="00141A39">
      <w:pPr>
        <w:pStyle w:val="berschrift2nummeriert"/>
      </w:pPr>
      <w:r>
        <w:t>Ziele Aufgaben/</w:t>
      </w:r>
      <w:r w:rsidR="00141A39">
        <w:t>Projekte</w:t>
      </w:r>
    </w:p>
    <w:tbl>
      <w:tblPr>
        <w:tblStyle w:val="BEFormular-Tabelle"/>
        <w:tblW w:w="0" w:type="auto"/>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2409"/>
        <w:gridCol w:w="1648"/>
        <w:gridCol w:w="2660"/>
      </w:tblGrid>
      <w:tr w:rsidR="0085753A" w:rsidRPr="0038491F" w:rsidTr="00A9237D">
        <w:trPr>
          <w:trHeight w:val="385"/>
        </w:trPr>
        <w:tc>
          <w:tcPr>
            <w:tcW w:w="3261" w:type="dxa"/>
            <w:vAlign w:val="top"/>
            <w:hideMark/>
          </w:tcPr>
          <w:p w:rsidR="0085753A" w:rsidRPr="0038491F" w:rsidRDefault="0085753A" w:rsidP="00141A39">
            <w:pPr>
              <w:rPr>
                <w:b/>
              </w:rPr>
            </w:pPr>
            <w:r w:rsidRPr="0038491F">
              <w:rPr>
                <w:b/>
              </w:rPr>
              <w:t>Ziel</w:t>
            </w:r>
          </w:p>
        </w:tc>
        <w:tc>
          <w:tcPr>
            <w:tcW w:w="2409" w:type="dxa"/>
            <w:vAlign w:val="top"/>
            <w:hideMark/>
          </w:tcPr>
          <w:p w:rsidR="0085753A" w:rsidRPr="0038491F" w:rsidRDefault="0085753A" w:rsidP="00141A39">
            <w:pPr>
              <w:rPr>
                <w:b/>
              </w:rPr>
            </w:pPr>
            <w:r w:rsidRPr="0038491F">
              <w:rPr>
                <w:b/>
              </w:rPr>
              <w:t>Messkriterien</w:t>
            </w:r>
          </w:p>
        </w:tc>
        <w:tc>
          <w:tcPr>
            <w:tcW w:w="1648" w:type="dxa"/>
            <w:vAlign w:val="top"/>
          </w:tcPr>
          <w:p w:rsidR="0085753A" w:rsidRPr="0038491F" w:rsidRDefault="0085753A" w:rsidP="00141A39">
            <w:pPr>
              <w:rPr>
                <w:b/>
              </w:rPr>
            </w:pPr>
            <w:r w:rsidRPr="0038491F">
              <w:rPr>
                <w:b/>
              </w:rPr>
              <w:t>Termin</w:t>
            </w:r>
          </w:p>
        </w:tc>
        <w:tc>
          <w:tcPr>
            <w:tcW w:w="2660" w:type="dxa"/>
            <w:vAlign w:val="top"/>
          </w:tcPr>
          <w:p w:rsidR="0085753A" w:rsidRPr="0038491F" w:rsidRDefault="0085753A" w:rsidP="00141A39">
            <w:pPr>
              <w:rPr>
                <w:b/>
              </w:rPr>
            </w:pPr>
            <w:r w:rsidRPr="0038491F">
              <w:rPr>
                <w:b/>
              </w:rPr>
              <w:t>Beurteilung</w:t>
            </w:r>
          </w:p>
        </w:tc>
      </w:tr>
      <w:tr w:rsidR="00B36DF1" w:rsidRPr="00B84804" w:rsidTr="00BF5AAB">
        <w:trPr>
          <w:trHeight w:val="1128"/>
        </w:trPr>
        <w:sdt>
          <w:sdtPr>
            <w:id w:val="1018034381"/>
            <w:placeholder>
              <w:docPart w:val="8D00E6346A814208B3C3CD2BAA701137"/>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90171E">
                  <w:rPr>
                    <w:rStyle w:val="Platzhaltertext"/>
                  </w:rPr>
                  <w:t>Text eingeben</w:t>
                </w:r>
              </w:p>
            </w:tc>
          </w:sdtContent>
        </w:sdt>
        <w:sdt>
          <w:sdtPr>
            <w:id w:val="672152918"/>
            <w:placeholder>
              <w:docPart w:val="B332CD364CA445DB8B785F51F6CBE387"/>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407589713"/>
            <w:placeholder>
              <w:docPart w:val="3494DF8303324D21AD129DA134DBC6E8"/>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1092150593"/>
            <w:placeholder>
              <w:docPart w:val="BD62A837C27F48A8930D732045E6DBDB"/>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tr>
      <w:tr w:rsidR="00B36DF1" w:rsidRPr="00B84804" w:rsidTr="00BF5AAB">
        <w:trPr>
          <w:trHeight w:val="1128"/>
        </w:trPr>
        <w:sdt>
          <w:sdtPr>
            <w:id w:val="-712115333"/>
            <w:placeholder>
              <w:docPart w:val="1EE78A7D796D4B92A1549C0ACF68C123"/>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90171E">
                  <w:rPr>
                    <w:rStyle w:val="Platzhaltertext"/>
                  </w:rPr>
                  <w:t>Text eingeben</w:t>
                </w:r>
              </w:p>
            </w:tc>
          </w:sdtContent>
        </w:sdt>
        <w:sdt>
          <w:sdtPr>
            <w:id w:val="-787822437"/>
            <w:placeholder>
              <w:docPart w:val="181B3D302944430B9E20701DA2A87BA2"/>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1466268656"/>
            <w:placeholder>
              <w:docPart w:val="119FA9F14E4D4BE3AD95FAB073BB6AA1"/>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260966004"/>
            <w:placeholder>
              <w:docPart w:val="511A7E259B6F48E6B5A20DE76B0FCBFA"/>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tr>
      <w:tr w:rsidR="00B36DF1" w:rsidRPr="00B84804" w:rsidTr="00BF5AAB">
        <w:trPr>
          <w:trHeight w:val="1128"/>
        </w:trPr>
        <w:sdt>
          <w:sdtPr>
            <w:id w:val="-416639079"/>
            <w:placeholder>
              <w:docPart w:val="694BAFD2F9284E53837C7315819E74E5"/>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90171E">
                  <w:rPr>
                    <w:rStyle w:val="Platzhaltertext"/>
                  </w:rPr>
                  <w:t>Text eingeben</w:t>
                </w:r>
              </w:p>
            </w:tc>
          </w:sdtContent>
        </w:sdt>
        <w:sdt>
          <w:sdtPr>
            <w:id w:val="1285922010"/>
            <w:placeholder>
              <w:docPart w:val="6ACAF498ECC9495C9F85B003F48383D7"/>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229541378"/>
            <w:placeholder>
              <w:docPart w:val="B6F262A8494C45A9B09F1F8A611D0E7A"/>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sdt>
          <w:sdtPr>
            <w:id w:val="2142310530"/>
            <w:placeholder>
              <w:docPart w:val="C97330A13B7C4114996CCC6CEB6A165E"/>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90171E">
                  <w:rPr>
                    <w:rStyle w:val="Platzhaltertext"/>
                  </w:rPr>
                  <w:t>Text eingeben</w:t>
                </w:r>
              </w:p>
            </w:tc>
          </w:sdtContent>
        </w:sdt>
      </w:tr>
    </w:tbl>
    <w:p w:rsidR="00B84981" w:rsidRPr="00D8674A" w:rsidRDefault="00B84981" w:rsidP="00B84981">
      <w:pPr>
        <w:pStyle w:val="berschrift2nummeriert"/>
      </w:pPr>
      <w:r>
        <w:t>Verhaltensziele</w:t>
      </w:r>
    </w:p>
    <w:tbl>
      <w:tblPr>
        <w:tblStyle w:val="BEFormular-Tabelle"/>
        <w:tblW w:w="0" w:type="auto"/>
        <w:tblBorders>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261"/>
        <w:gridCol w:w="2409"/>
        <w:gridCol w:w="1648"/>
        <w:gridCol w:w="2660"/>
      </w:tblGrid>
      <w:tr w:rsidR="00037073" w:rsidRPr="0038491F" w:rsidTr="00F14098">
        <w:trPr>
          <w:trHeight w:val="385"/>
        </w:trPr>
        <w:tc>
          <w:tcPr>
            <w:tcW w:w="3261" w:type="dxa"/>
            <w:vAlign w:val="top"/>
            <w:hideMark/>
          </w:tcPr>
          <w:p w:rsidR="00037073" w:rsidRPr="0038491F" w:rsidRDefault="00037073" w:rsidP="00F14098">
            <w:pPr>
              <w:rPr>
                <w:b/>
              </w:rPr>
            </w:pPr>
            <w:r w:rsidRPr="0038491F">
              <w:rPr>
                <w:b/>
              </w:rPr>
              <w:t>Ziel</w:t>
            </w:r>
          </w:p>
        </w:tc>
        <w:tc>
          <w:tcPr>
            <w:tcW w:w="2409" w:type="dxa"/>
            <w:vAlign w:val="top"/>
            <w:hideMark/>
          </w:tcPr>
          <w:p w:rsidR="00037073" w:rsidRPr="0038491F" w:rsidRDefault="00037073" w:rsidP="00F14098">
            <w:pPr>
              <w:rPr>
                <w:b/>
              </w:rPr>
            </w:pPr>
            <w:r w:rsidRPr="0038491F">
              <w:rPr>
                <w:b/>
              </w:rPr>
              <w:t>Messkriterien</w:t>
            </w:r>
          </w:p>
        </w:tc>
        <w:tc>
          <w:tcPr>
            <w:tcW w:w="1648" w:type="dxa"/>
            <w:vAlign w:val="top"/>
          </w:tcPr>
          <w:p w:rsidR="00037073" w:rsidRPr="0038491F" w:rsidRDefault="00037073" w:rsidP="00F14098">
            <w:pPr>
              <w:rPr>
                <w:b/>
              </w:rPr>
            </w:pPr>
            <w:r w:rsidRPr="0038491F">
              <w:rPr>
                <w:b/>
              </w:rPr>
              <w:t>Termin</w:t>
            </w:r>
          </w:p>
        </w:tc>
        <w:tc>
          <w:tcPr>
            <w:tcW w:w="2660" w:type="dxa"/>
            <w:vAlign w:val="top"/>
          </w:tcPr>
          <w:p w:rsidR="00037073" w:rsidRPr="0038491F" w:rsidRDefault="00037073" w:rsidP="00F14098">
            <w:pPr>
              <w:rPr>
                <w:b/>
              </w:rPr>
            </w:pPr>
            <w:r w:rsidRPr="0038491F">
              <w:rPr>
                <w:b/>
              </w:rPr>
              <w:t>Beurteilung</w:t>
            </w:r>
          </w:p>
        </w:tc>
      </w:tr>
      <w:tr w:rsidR="00B36DF1" w:rsidRPr="00B84804" w:rsidTr="00A328FD">
        <w:trPr>
          <w:trHeight w:val="1128"/>
        </w:trPr>
        <w:sdt>
          <w:sdtPr>
            <w:id w:val="776989416"/>
            <w:placeholder>
              <w:docPart w:val="AFED9F5D2E2A4ACF86EA0517DEDAC107"/>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F86CA9">
                  <w:rPr>
                    <w:rStyle w:val="Platzhaltertext"/>
                  </w:rPr>
                  <w:t>Text eingeben</w:t>
                </w:r>
              </w:p>
            </w:tc>
          </w:sdtContent>
        </w:sdt>
        <w:sdt>
          <w:sdtPr>
            <w:id w:val="758874190"/>
            <w:placeholder>
              <w:docPart w:val="B72BBE6745DC4E06A90C946EA829D487"/>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48739063"/>
            <w:placeholder>
              <w:docPart w:val="75E9F314D6184D53992947EBDDADDCCE"/>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1731882335"/>
            <w:placeholder>
              <w:docPart w:val="BCA8959B796E4253A7F94FE688DA1F00"/>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tr>
      <w:tr w:rsidR="00B36DF1" w:rsidRPr="00B84804" w:rsidTr="00A328FD">
        <w:trPr>
          <w:trHeight w:val="1128"/>
        </w:trPr>
        <w:sdt>
          <w:sdtPr>
            <w:id w:val="-1841686115"/>
            <w:placeholder>
              <w:docPart w:val="04049BC5411B438995BD4B8B91CDA126"/>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F86CA9">
                  <w:rPr>
                    <w:rStyle w:val="Platzhaltertext"/>
                  </w:rPr>
                  <w:t>Text eingeben</w:t>
                </w:r>
              </w:p>
            </w:tc>
          </w:sdtContent>
        </w:sdt>
        <w:sdt>
          <w:sdtPr>
            <w:id w:val="-1221900545"/>
            <w:placeholder>
              <w:docPart w:val="A66917F388CD479EBE6F9E6C468BF151"/>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1928415952"/>
            <w:placeholder>
              <w:docPart w:val="C901CE3D2704400D80F82DE4CF4D36E3"/>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161781852"/>
            <w:placeholder>
              <w:docPart w:val="C96337FDC05A40F3ACCD6F0ED624DE2E"/>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tr>
      <w:tr w:rsidR="00B36DF1" w:rsidRPr="00B84804" w:rsidTr="00A328FD">
        <w:trPr>
          <w:trHeight w:val="1128"/>
        </w:trPr>
        <w:sdt>
          <w:sdtPr>
            <w:id w:val="1366638151"/>
            <w:placeholder>
              <w:docPart w:val="0418034C6964410DB45879E09A954D08"/>
            </w:placeholder>
            <w:showingPlcHdr/>
            <w:text w:multiLine="1"/>
          </w:sdtPr>
          <w:sdtEndPr/>
          <w:sdtContent>
            <w:tc>
              <w:tcPr>
                <w:tcW w:w="3261" w:type="dxa"/>
                <w:shd w:val="clear" w:color="auto" w:fill="A3C3AF"/>
                <w:tcMar>
                  <w:top w:w="113" w:type="dxa"/>
                  <w:left w:w="113" w:type="dxa"/>
                  <w:bottom w:w="113" w:type="dxa"/>
                </w:tcMar>
                <w:vAlign w:val="top"/>
              </w:tcPr>
              <w:p w:rsidR="00B36DF1" w:rsidRPr="00B84804" w:rsidRDefault="00B36DF1" w:rsidP="00B36DF1">
                <w:r w:rsidRPr="00F86CA9">
                  <w:rPr>
                    <w:rStyle w:val="Platzhaltertext"/>
                  </w:rPr>
                  <w:t>Text eingeben</w:t>
                </w:r>
              </w:p>
            </w:tc>
          </w:sdtContent>
        </w:sdt>
        <w:sdt>
          <w:sdtPr>
            <w:id w:val="581338619"/>
            <w:placeholder>
              <w:docPart w:val="1F151F3517334BBC98C21202EDD3E15C"/>
            </w:placeholder>
            <w:showingPlcHdr/>
            <w:text w:multiLine="1"/>
          </w:sdtPr>
          <w:sdtEndPr/>
          <w:sdtContent>
            <w:tc>
              <w:tcPr>
                <w:tcW w:w="2409"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1965458524"/>
            <w:placeholder>
              <w:docPart w:val="49DEA45549FA4DA0BB728180E94C8717"/>
            </w:placeholder>
            <w:showingPlcHdr/>
            <w:text w:multiLine="1"/>
          </w:sdtPr>
          <w:sdtEndPr/>
          <w:sdtContent>
            <w:tc>
              <w:tcPr>
                <w:tcW w:w="1648" w:type="dxa"/>
                <w:shd w:val="clear" w:color="auto" w:fill="A3C3AF"/>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sdt>
          <w:sdtPr>
            <w:id w:val="-404676544"/>
            <w:placeholder>
              <w:docPart w:val="3412BD3831EE4EEDB617CCBF500C2613"/>
            </w:placeholder>
            <w:showingPlcHdr/>
            <w:text w:multiLine="1"/>
          </w:sdtPr>
          <w:sdtEndPr/>
          <w:sdtContent>
            <w:tc>
              <w:tcPr>
                <w:tcW w:w="2660" w:type="dxa"/>
                <w:shd w:val="clear" w:color="auto" w:fill="BAE7F6"/>
                <w:tcMar>
                  <w:top w:w="113" w:type="dxa"/>
                  <w:left w:w="113" w:type="dxa"/>
                  <w:bottom w:w="113" w:type="dxa"/>
                </w:tcMar>
                <w:vAlign w:val="top"/>
              </w:tcPr>
              <w:p w:rsidR="00B36DF1" w:rsidRPr="005D131C" w:rsidRDefault="00B36DF1" w:rsidP="00B36DF1">
                <w:pPr>
                  <w:rPr>
                    <w:rStyle w:val="Platzhaltertext"/>
                    <w:szCs w:val="21"/>
                  </w:rPr>
                </w:pPr>
                <w:r w:rsidRPr="00F86CA9">
                  <w:rPr>
                    <w:rStyle w:val="Platzhaltertext"/>
                  </w:rPr>
                  <w:t>Text eingeben</w:t>
                </w:r>
              </w:p>
            </w:tc>
          </w:sdtContent>
        </w:sdt>
      </w:tr>
    </w:tbl>
    <w:p w:rsidR="0014401F" w:rsidRDefault="0014401F" w:rsidP="0014401F"/>
    <w:p w:rsidR="0014401F" w:rsidRDefault="0014401F">
      <w:pPr>
        <w:spacing w:after="200" w:line="24" w:lineRule="auto"/>
        <w:rPr>
          <w:rFonts w:asciiTheme="majorHAnsi" w:eastAsiaTheme="majorEastAsia" w:hAnsiTheme="majorHAnsi" w:cstheme="majorBidi"/>
          <w:b/>
          <w:bCs w:val="0"/>
          <w:szCs w:val="21"/>
        </w:rPr>
      </w:pPr>
      <w:r>
        <w:br w:type="page"/>
      </w:r>
    </w:p>
    <w:p w:rsidR="00C628A2" w:rsidRDefault="00C628A2" w:rsidP="00C628A2">
      <w:pPr>
        <w:pStyle w:val="H1"/>
      </w:pPr>
      <w:r>
        <w:lastRenderedPageBreak/>
        <w:t>Schlussbeurteilung</w:t>
      </w:r>
    </w:p>
    <w:p w:rsidR="00C628A2" w:rsidRDefault="00C628A2" w:rsidP="00C628A2">
      <w:r>
        <w:t xml:space="preserve">Die Schlussbeurteilung stellt eine Gesamtbetrachtung der Erfüllung des Grundauftrages (2.1 und 2.2) </w:t>
      </w:r>
    </w:p>
    <w:p w:rsidR="00C628A2" w:rsidRPr="00125A1F" w:rsidRDefault="00C628A2" w:rsidP="00CF6512">
      <w:pPr>
        <w:spacing w:after="120"/>
      </w:pPr>
      <w:r>
        <w:t xml:space="preserve">und der Ziele (3.1 und 3.2) </w:t>
      </w:r>
      <w:r w:rsidRPr="00125A1F">
        <w:t>dar</w:t>
      </w:r>
      <w:r w:rsidR="00125A1F">
        <w:t>.</w:t>
      </w:r>
      <w:r w:rsidRPr="00125A1F">
        <w:t xml:space="preserve"> Es besteht auch bei einer guten MAG-Beurteilung kein automatischer Anspruch auf zusätzliche Gehaltsstufen.</w:t>
      </w:r>
    </w:p>
    <w:tbl>
      <w:tblPr>
        <w:tblStyle w:val="Tabellenraster"/>
        <w:tblW w:w="5000" w:type="pct"/>
        <w:tblBorders>
          <w:top w:val="none" w:sz="0" w:space="0" w:color="auto"/>
          <w:left w:val="none" w:sz="0" w:space="0" w:color="auto"/>
          <w:bottom w:val="none" w:sz="0" w:space="0" w:color="auto"/>
          <w:right w:val="none" w:sz="0" w:space="0" w:color="auto"/>
          <w:insideH w:val="single" w:sz="18" w:space="0" w:color="FFFFFF"/>
          <w:insideV w:val="single" w:sz="18" w:space="0" w:color="FFFFFF"/>
        </w:tblBorders>
        <w:shd w:val="clear" w:color="auto" w:fill="E1D2C6" w:themeFill="accent4"/>
        <w:tblCellMar>
          <w:top w:w="57" w:type="dxa"/>
          <w:bottom w:w="57" w:type="dxa"/>
        </w:tblCellMar>
        <w:tblLook w:val="04A0" w:firstRow="1" w:lastRow="0" w:firstColumn="1" w:lastColumn="0" w:noHBand="0" w:noVBand="1"/>
      </w:tblPr>
      <w:tblGrid>
        <w:gridCol w:w="1995"/>
        <w:gridCol w:w="1995"/>
        <w:gridCol w:w="1996"/>
        <w:gridCol w:w="1996"/>
        <w:gridCol w:w="1996"/>
      </w:tblGrid>
      <w:tr w:rsidR="00D11A94" w:rsidTr="00504471">
        <w:trPr>
          <w:trHeight w:hRule="exact" w:val="1701"/>
        </w:trPr>
        <w:tc>
          <w:tcPr>
            <w:tcW w:w="1000" w:type="pct"/>
            <w:tcBorders>
              <w:top w:val="single" w:sz="18" w:space="0" w:color="FFFFFF"/>
              <w:bottom w:val="single" w:sz="4" w:space="0" w:color="FFFFFF" w:themeColor="background1"/>
              <w:right w:val="single" w:sz="4" w:space="0" w:color="FFFFFF" w:themeColor="background1"/>
            </w:tcBorders>
            <w:shd w:val="clear" w:color="auto" w:fill="D1EFF9"/>
            <w:tcMar>
              <w:top w:w="0" w:type="dxa"/>
            </w:tcMar>
            <w:vAlign w:val="center"/>
          </w:tcPr>
          <w:p w:rsidR="00C628A2" w:rsidRDefault="00C628A2" w:rsidP="00741B89">
            <w:pPr>
              <w:pStyle w:val="StandardDunkel"/>
              <w:keepNext/>
              <w:keepLines/>
              <w:jc w:val="center"/>
            </w:pPr>
            <w:r>
              <w:rPr>
                <w:noProof/>
                <w:lang w:eastAsia="de-CH"/>
              </w:rPr>
              <mc:AlternateContent>
                <mc:Choice Requires="wpc">
                  <w:drawing>
                    <wp:anchor distT="0" distB="0" distL="114300" distR="114300" simplePos="0" relativeHeight="251673600" behindDoc="0" locked="0" layoutInCell="1" allowOverlap="1" wp14:anchorId="675DD2A5" wp14:editId="1566E25B">
                      <wp:simplePos x="0" y="0"/>
                      <wp:positionH relativeFrom="column">
                        <wp:posOffset>40640</wp:posOffset>
                      </wp:positionH>
                      <wp:positionV relativeFrom="paragraph">
                        <wp:posOffset>-8255</wp:posOffset>
                      </wp:positionV>
                      <wp:extent cx="1113155" cy="914400"/>
                      <wp:effectExtent l="0" t="0" r="0" b="0"/>
                      <wp:wrapNone/>
                      <wp:docPr id="9" name="Zeichenbereich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uppieren 2"/>
                              <wpg:cNvGrpSpPr/>
                              <wpg:grpSpPr>
                                <a:xfrm>
                                  <a:off x="0" y="81618"/>
                                  <a:ext cx="977544" cy="783271"/>
                                  <a:chOff x="14287" y="45403"/>
                                  <a:chExt cx="977544" cy="783271"/>
                                </a:xfrm>
                              </wpg:grpSpPr>
                              <wps:wsp>
                                <wps:cNvPr id="3" name="Rectangle 5"/>
                                <wps:cNvSpPr>
                                  <a:spLocks noChangeArrowheads="1"/>
                                </wps:cNvSpPr>
                                <wps:spPr bwMode="auto">
                                  <a:xfrm>
                                    <a:off x="313055"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6"/>
                                <wps:cNvSpPr>
                                  <a:spLocks/>
                                </wps:cNvSpPr>
                                <wps:spPr bwMode="auto">
                                  <a:xfrm>
                                    <a:off x="423205" y="45403"/>
                                    <a:ext cx="243205" cy="15480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5" name="Freeform 8"/>
                                <wps:cNvSpPr>
                                  <a:spLocks/>
                                </wps:cNvSpPr>
                                <wps:spPr bwMode="auto">
                                  <a:xfrm>
                                    <a:off x="750517" y="226396"/>
                                    <a:ext cx="241314" cy="270429"/>
                                  </a:xfrm>
                                  <a:custGeom>
                                    <a:avLst/>
                                    <a:gdLst>
                                      <a:gd name="T0" fmla="*/ 0 w 2408"/>
                                      <a:gd name="T1" fmla="*/ 100 h 2994"/>
                                      <a:gd name="T2" fmla="*/ 0 w 2408"/>
                                      <a:gd name="T3" fmla="*/ 2895 h 2994"/>
                                      <a:gd name="T4" fmla="*/ 0 w 2408"/>
                                      <a:gd name="T5" fmla="*/ 2994 h 2994"/>
                                      <a:gd name="T6" fmla="*/ 100 w 2408"/>
                                      <a:gd name="T7" fmla="*/ 2994 h 2994"/>
                                      <a:gd name="T8" fmla="*/ 2309 w 2408"/>
                                      <a:gd name="T9" fmla="*/ 2994 h 2994"/>
                                      <a:gd name="T10" fmla="*/ 2408 w 2408"/>
                                      <a:gd name="T11" fmla="*/ 2994 h 2994"/>
                                      <a:gd name="T12" fmla="*/ 2408 w 2408"/>
                                      <a:gd name="T13" fmla="*/ 2895 h 2994"/>
                                      <a:gd name="T14" fmla="*/ 2408 w 2408"/>
                                      <a:gd name="T15" fmla="*/ 100 h 2994"/>
                                      <a:gd name="T16" fmla="*/ 2408 w 2408"/>
                                      <a:gd name="T17" fmla="*/ 0 h 2994"/>
                                      <a:gd name="T18" fmla="*/ 2309 w 2408"/>
                                      <a:gd name="T19" fmla="*/ 0 h 2994"/>
                                      <a:gd name="T20" fmla="*/ 100 w 2408"/>
                                      <a:gd name="T21" fmla="*/ 0 h 2994"/>
                                      <a:gd name="T22" fmla="*/ 0 w 2408"/>
                                      <a:gd name="T23" fmla="*/ 0 h 2994"/>
                                      <a:gd name="T24" fmla="*/ 0 w 2408"/>
                                      <a:gd name="T25" fmla="*/ 100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8" h="2994">
                                        <a:moveTo>
                                          <a:pt x="0" y="100"/>
                                        </a:moveTo>
                                        <a:lnTo>
                                          <a:pt x="0" y="2895"/>
                                        </a:lnTo>
                                        <a:lnTo>
                                          <a:pt x="0" y="2994"/>
                                        </a:lnTo>
                                        <a:lnTo>
                                          <a:pt x="100" y="2994"/>
                                        </a:lnTo>
                                        <a:lnTo>
                                          <a:pt x="2309" y="2994"/>
                                        </a:lnTo>
                                        <a:lnTo>
                                          <a:pt x="2408" y="2994"/>
                                        </a:lnTo>
                                        <a:lnTo>
                                          <a:pt x="2408" y="2895"/>
                                        </a:lnTo>
                                        <a:lnTo>
                                          <a:pt x="2408" y="100"/>
                                        </a:lnTo>
                                        <a:lnTo>
                                          <a:pt x="2408" y="0"/>
                                        </a:lnTo>
                                        <a:lnTo>
                                          <a:pt x="2309" y="0"/>
                                        </a:lnTo>
                                        <a:lnTo>
                                          <a:pt x="100" y="0"/>
                                        </a:lnTo>
                                        <a:lnTo>
                                          <a:pt x="0" y="0"/>
                                        </a:lnTo>
                                        <a:lnTo>
                                          <a:pt x="0" y="100"/>
                                        </a:lnTo>
                                        <a:close/>
                                      </a:path>
                                    </a:pathLst>
                                  </a:custGeom>
                                  <a:solidFill>
                                    <a:srgbClr val="8A969C"/>
                                  </a:solidFill>
                                  <a:ln>
                                    <a:noFill/>
                                  </a:ln>
                                </wps:spPr>
                                <wps:bodyPr rot="0" vert="horz" wrap="square" lIns="91440" tIns="45720" rIns="91440" bIns="45720" anchor="t" anchorCtr="0" upright="1">
                                  <a:noAutofit/>
                                </wps:bodyPr>
                              </wps:wsp>
                              <wps:wsp>
                                <wps:cNvPr id="6" name="Freeform 6"/>
                                <wps:cNvSpPr>
                                  <a:spLocks/>
                                </wps:cNvSpPr>
                                <wps:spPr bwMode="auto">
                                  <a:xfrm>
                                    <a:off x="14287" y="369223"/>
                                    <a:ext cx="285585" cy="20936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7" name="Freeform 6"/>
                                <wps:cNvSpPr>
                                  <a:spLocks/>
                                </wps:cNvSpPr>
                                <wps:spPr bwMode="auto">
                                  <a:xfrm>
                                    <a:off x="357915" y="653267"/>
                                    <a:ext cx="251685" cy="175407"/>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0263B997" id="Zeichenbereich 9" o:spid="_x0000_s1026" editas="canvas" style="position:absolute;margin-left:3.2pt;margin-top:-.65pt;width:87.65pt;height:1in;z-index:251673600" coordsize="1113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131;height:9144;visibility:visible;mso-wrap-style:square">
                        <v:fill o:detectmouseclick="t"/>
                        <v:path o:connecttype="none"/>
                      </v:shape>
                      <v:group id="Gruppieren 2" o:spid="_x0000_s1028" style="position:absolute;top:816;width:9775;height:7832" coordorigin="142,454" coordsize="9775,7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3130;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" fillcolor="#3c505a" stroked="f"/>
                        <v:shape id="Freeform 6" o:spid="_x0000_s1030" style="position:absolute;left:4232;top:454;width:2432;height:1548;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" path="m,99l,1476r,100l100,1576r3629,l3829,1576r,-100l3829,99r,-99l3729,,100,,,,,99xe" fillcolor="#8a969c" stroked="f">
                          <v:path arrowok="t" o:connecttype="custom" o:connectlocs="0,9724;0,144978;0,154800;6352,154800;236853,154800;243205,154800;243205,144978;243205,9724;243205,0;236853,0;6352,0;0,0;0,9724" o:connectangles="0,0,0,0,0,0,0,0,0,0,0,0,0"/>
                        </v:shape>
                        <v:shape id="Freeform 8" o:spid="_x0000_s1031" style="position:absolute;left:7505;top:2263;width:2413;height:2705;visibility:visible;mso-wrap-style:square;v-text-anchor:top" coordsize="2408,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" path="m,100l,2895r,99l100,2994r2209,l2408,2994r,-99l2408,100,2408,r-99,l100,,,,,100xe" fillcolor="#8a969c" stroked="f">
                          <v:path arrowok="t" o:connecttype="custom" o:connectlocs="0,9032;0,261487;0,270429;10021,270429;231393,270429;241314,270429;241314,261487;241314,9032;241314,0;231393,0;10021,0;0,0;0,9032" o:connectangles="0,0,0,0,0,0,0,0,0,0,0,0,0"/>
                        </v:shape>
                        <v:shape id="Freeform 6" o:spid="_x0000_s1032" style="position:absolute;left:142;top:3692;width:2856;height:2093;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" path="m,99l,1476r,100l100,1576r3629,l3829,1576r,-100l3829,99r,-99l3729,,100,,,,,99xe" fillcolor="#8a969c" stroked="f">
                          <v:path arrowok="t" o:connecttype="custom" o:connectlocs="0,13151;0,196076;0,209360;7458,209360;278127,209360;285585,209360;285585,196076;285585,13151;285585,0;278127,0;7458,0;0,0;0,13151" o:connectangles="0,0,0,0,0,0,0,0,0,0,0,0,0"/>
                        </v:shape>
                        <v:shape id="Freeform 6" o:spid="_x0000_s1033" style="position:absolute;left:3579;top:6532;width:2517;height:1754;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" path="m,99l,1476r,100l100,1576r3629,l3829,1576r,-100l3829,99r,-99l3729,,100,,,,,99xe" fillcolor="#8a969c" stroked="f">
                          <v:path arrowok="t" o:connecttype="custom" o:connectlocs="0,11019;0,164277;0,175407;6573,175407;245112,175407;251685,175407;251685,164277;251685,11019;251685,0;245112,0;6573,0;0,0;0,11019" o:connectangles="0,0,0,0,0,0,0,0,0,0,0,0,0"/>
                        </v:shape>
                      </v:group>
                    </v:group>
                  </w:pict>
                </mc:Fallback>
              </mc:AlternateContent>
            </w:r>
          </w:p>
        </w:tc>
        <w:tc>
          <w:tcPr>
            <w:tcW w:w="1000" w:type="pct"/>
            <w:tcBorders>
              <w:top w:val="single" w:sz="18" w:space="0" w:color="FFFFFF" w:themeColor="background1"/>
              <w:left w:val="single" w:sz="4" w:space="0" w:color="FFFFFF" w:themeColor="background1"/>
              <w:bottom w:val="single" w:sz="4" w:space="0" w:color="FFFFFF" w:themeColor="background1"/>
              <w:right w:val="single" w:sz="18" w:space="0" w:color="3C505A"/>
            </w:tcBorders>
            <w:shd w:val="clear" w:color="auto" w:fill="D1EFF9"/>
            <w:tcMar>
              <w:top w:w="0" w:type="dxa"/>
            </w:tcMar>
            <w:vAlign w:val="center"/>
          </w:tcPr>
          <w:p w:rsidR="00C628A2" w:rsidRDefault="00C628A2" w:rsidP="00741B89">
            <w:pPr>
              <w:pStyle w:val="StandardDunkel"/>
              <w:keepLines/>
              <w:jc w:val="center"/>
            </w:pPr>
            <w:r>
              <w:rPr>
                <w:noProof/>
                <w:lang w:eastAsia="de-CH"/>
              </w:rPr>
              <mc:AlternateContent>
                <mc:Choice Requires="wpc">
                  <w:drawing>
                    <wp:anchor distT="0" distB="0" distL="114300" distR="114300" simplePos="0" relativeHeight="251674624" behindDoc="0" locked="0" layoutInCell="1" allowOverlap="1" wp14:anchorId="27066B71" wp14:editId="3C54923C">
                      <wp:simplePos x="0" y="0"/>
                      <wp:positionH relativeFrom="column">
                        <wp:posOffset>6985</wp:posOffset>
                      </wp:positionH>
                      <wp:positionV relativeFrom="paragraph">
                        <wp:posOffset>31750</wp:posOffset>
                      </wp:positionV>
                      <wp:extent cx="1104265" cy="909320"/>
                      <wp:effectExtent l="0" t="0" r="0" b="0"/>
                      <wp:wrapNone/>
                      <wp:docPr id="34" name="Zeichenbereich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4" name="Gruppieren 14"/>
                              <wpg:cNvGrpSpPr/>
                              <wpg:grpSpPr>
                                <a:xfrm>
                                  <a:off x="154965" y="100056"/>
                                  <a:ext cx="750844" cy="537484"/>
                                  <a:chOff x="206721" y="100056"/>
                                  <a:chExt cx="750844" cy="537484"/>
                                </a:xfrm>
                              </wpg:grpSpPr>
                              <wps:wsp>
                                <wps:cNvPr id="29" name="Freeform 8"/>
                                <wps:cNvSpPr>
                                  <a:spLocks/>
                                </wps:cNvSpPr>
                                <wps:spPr bwMode="auto">
                                  <a:xfrm>
                                    <a:off x="804530" y="238809"/>
                                    <a:ext cx="153035" cy="189865"/>
                                  </a:xfrm>
                                  <a:custGeom>
                                    <a:avLst/>
                                    <a:gdLst>
                                      <a:gd name="T0" fmla="*/ 0 w 2408"/>
                                      <a:gd name="T1" fmla="*/ 100 h 2994"/>
                                      <a:gd name="T2" fmla="*/ 0 w 2408"/>
                                      <a:gd name="T3" fmla="*/ 2895 h 2994"/>
                                      <a:gd name="T4" fmla="*/ 0 w 2408"/>
                                      <a:gd name="T5" fmla="*/ 2994 h 2994"/>
                                      <a:gd name="T6" fmla="*/ 100 w 2408"/>
                                      <a:gd name="T7" fmla="*/ 2994 h 2994"/>
                                      <a:gd name="T8" fmla="*/ 2309 w 2408"/>
                                      <a:gd name="T9" fmla="*/ 2994 h 2994"/>
                                      <a:gd name="T10" fmla="*/ 2408 w 2408"/>
                                      <a:gd name="T11" fmla="*/ 2994 h 2994"/>
                                      <a:gd name="T12" fmla="*/ 2408 w 2408"/>
                                      <a:gd name="T13" fmla="*/ 2895 h 2994"/>
                                      <a:gd name="T14" fmla="*/ 2408 w 2408"/>
                                      <a:gd name="T15" fmla="*/ 100 h 2994"/>
                                      <a:gd name="T16" fmla="*/ 2408 w 2408"/>
                                      <a:gd name="T17" fmla="*/ 0 h 2994"/>
                                      <a:gd name="T18" fmla="*/ 2309 w 2408"/>
                                      <a:gd name="T19" fmla="*/ 0 h 2994"/>
                                      <a:gd name="T20" fmla="*/ 100 w 2408"/>
                                      <a:gd name="T21" fmla="*/ 0 h 2994"/>
                                      <a:gd name="T22" fmla="*/ 0 w 2408"/>
                                      <a:gd name="T23" fmla="*/ 0 h 2994"/>
                                      <a:gd name="T24" fmla="*/ 0 w 2408"/>
                                      <a:gd name="T25" fmla="*/ 100 h 2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08" h="2994">
                                        <a:moveTo>
                                          <a:pt x="0" y="100"/>
                                        </a:moveTo>
                                        <a:lnTo>
                                          <a:pt x="0" y="2895"/>
                                        </a:lnTo>
                                        <a:lnTo>
                                          <a:pt x="0" y="2994"/>
                                        </a:lnTo>
                                        <a:lnTo>
                                          <a:pt x="100" y="2994"/>
                                        </a:lnTo>
                                        <a:lnTo>
                                          <a:pt x="2309" y="2994"/>
                                        </a:lnTo>
                                        <a:lnTo>
                                          <a:pt x="2408" y="2994"/>
                                        </a:lnTo>
                                        <a:lnTo>
                                          <a:pt x="2408" y="2895"/>
                                        </a:lnTo>
                                        <a:lnTo>
                                          <a:pt x="2408" y="100"/>
                                        </a:lnTo>
                                        <a:lnTo>
                                          <a:pt x="2408" y="0"/>
                                        </a:lnTo>
                                        <a:lnTo>
                                          <a:pt x="2309" y="0"/>
                                        </a:lnTo>
                                        <a:lnTo>
                                          <a:pt x="100" y="0"/>
                                        </a:lnTo>
                                        <a:lnTo>
                                          <a:pt x="0" y="0"/>
                                        </a:lnTo>
                                        <a:lnTo>
                                          <a:pt x="0" y="100"/>
                                        </a:lnTo>
                                        <a:close/>
                                      </a:path>
                                    </a:pathLst>
                                  </a:custGeom>
                                  <a:solidFill>
                                    <a:srgbClr val="8A969C"/>
                                  </a:solidFill>
                                  <a:ln>
                                    <a:noFill/>
                                  </a:ln>
                                </wps:spPr>
                                <wps:bodyPr rot="0" vert="horz" wrap="square" lIns="91440" tIns="45720" rIns="91440" bIns="45720" anchor="t" anchorCtr="0" upright="1">
                                  <a:noAutofit/>
                                </wps:bodyPr>
                              </wps:wsp>
                              <wps:wsp>
                                <wps:cNvPr id="18" name="Rectangle 5"/>
                                <wps:cNvSpPr>
                                  <a:spLocks noChangeArrowheads="1"/>
                                </wps:cNvSpPr>
                                <wps:spPr bwMode="auto">
                                  <a:xfrm>
                                    <a:off x="367376" y="212725"/>
                                    <a:ext cx="424815" cy="424815"/>
                                  </a:xfrm>
                                  <a:prstGeom prst="rect">
                                    <a:avLst/>
                                  </a:prstGeom>
                                  <a:solidFill>
                                    <a:srgbClr val="3C505A"/>
                                  </a:solidFill>
                                  <a:ln>
                                    <a:noFill/>
                                  </a:ln>
                                </wps:spPr>
                                <wps:bodyPr rot="0" vert="horz" wrap="square" lIns="91440" tIns="45720" rIns="91440" bIns="45720" anchor="t" anchorCtr="0" upright="1">
                                  <a:noAutofit/>
                                </wps:bodyPr>
                              </wps:wsp>
                              <wps:wsp>
                                <wps:cNvPr id="19" name="Freeform 6"/>
                                <wps:cNvSpPr>
                                  <a:spLocks/>
                                </wps:cNvSpPr>
                                <wps:spPr bwMode="auto">
                                  <a:xfrm>
                                    <a:off x="455006" y="100056"/>
                                    <a:ext cx="197951" cy="100330"/>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s:wsp>
                                <wps:cNvPr id="56" name="Freeform 6"/>
                                <wps:cNvSpPr>
                                  <a:spLocks/>
                                </wps:cNvSpPr>
                                <wps:spPr bwMode="auto">
                                  <a:xfrm>
                                    <a:off x="206721" y="379794"/>
                                    <a:ext cx="147499" cy="204851"/>
                                  </a:xfrm>
                                  <a:custGeom>
                                    <a:avLst/>
                                    <a:gdLst>
                                      <a:gd name="T0" fmla="*/ 0 w 3829"/>
                                      <a:gd name="T1" fmla="*/ 99 h 1576"/>
                                      <a:gd name="T2" fmla="*/ 0 w 3829"/>
                                      <a:gd name="T3" fmla="*/ 1476 h 1576"/>
                                      <a:gd name="T4" fmla="*/ 0 w 3829"/>
                                      <a:gd name="T5" fmla="*/ 1576 h 1576"/>
                                      <a:gd name="T6" fmla="*/ 100 w 3829"/>
                                      <a:gd name="T7" fmla="*/ 1576 h 1576"/>
                                      <a:gd name="T8" fmla="*/ 3729 w 3829"/>
                                      <a:gd name="T9" fmla="*/ 1576 h 1576"/>
                                      <a:gd name="T10" fmla="*/ 3829 w 3829"/>
                                      <a:gd name="T11" fmla="*/ 1576 h 1576"/>
                                      <a:gd name="T12" fmla="*/ 3829 w 3829"/>
                                      <a:gd name="T13" fmla="*/ 1476 h 1576"/>
                                      <a:gd name="T14" fmla="*/ 3829 w 3829"/>
                                      <a:gd name="T15" fmla="*/ 99 h 1576"/>
                                      <a:gd name="T16" fmla="*/ 3829 w 3829"/>
                                      <a:gd name="T17" fmla="*/ 0 h 1576"/>
                                      <a:gd name="T18" fmla="*/ 3729 w 3829"/>
                                      <a:gd name="T19" fmla="*/ 0 h 1576"/>
                                      <a:gd name="T20" fmla="*/ 100 w 3829"/>
                                      <a:gd name="T21" fmla="*/ 0 h 1576"/>
                                      <a:gd name="T22" fmla="*/ 0 w 3829"/>
                                      <a:gd name="T23" fmla="*/ 0 h 1576"/>
                                      <a:gd name="T24" fmla="*/ 0 w 3829"/>
                                      <a:gd name="T25" fmla="*/ 99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29" h="1576">
                                        <a:moveTo>
                                          <a:pt x="0" y="99"/>
                                        </a:moveTo>
                                        <a:lnTo>
                                          <a:pt x="0" y="1476"/>
                                        </a:lnTo>
                                        <a:lnTo>
                                          <a:pt x="0" y="1576"/>
                                        </a:lnTo>
                                        <a:lnTo>
                                          <a:pt x="100" y="1576"/>
                                        </a:lnTo>
                                        <a:lnTo>
                                          <a:pt x="3729" y="1576"/>
                                        </a:lnTo>
                                        <a:lnTo>
                                          <a:pt x="3829" y="1576"/>
                                        </a:lnTo>
                                        <a:lnTo>
                                          <a:pt x="3829" y="1476"/>
                                        </a:lnTo>
                                        <a:lnTo>
                                          <a:pt x="3829" y="99"/>
                                        </a:lnTo>
                                        <a:lnTo>
                                          <a:pt x="3829" y="0"/>
                                        </a:lnTo>
                                        <a:lnTo>
                                          <a:pt x="3729" y="0"/>
                                        </a:lnTo>
                                        <a:lnTo>
                                          <a:pt x="100" y="0"/>
                                        </a:lnTo>
                                        <a:lnTo>
                                          <a:pt x="0" y="0"/>
                                        </a:lnTo>
                                        <a:lnTo>
                                          <a:pt x="0" y="99"/>
                                        </a:lnTo>
                                        <a:close/>
                                      </a:path>
                                    </a:pathLst>
                                  </a:custGeom>
                                  <a:solidFill>
                                    <a:srgbClr val="8A969C"/>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46D87B94" id="Zeichenbereich 34" o:spid="_x0000_s1026" editas="canvas" style="position:absolute;margin-left:.55pt;margin-top:2.5pt;width:86.95pt;height:71.6pt;z-index:251674624" coordsize="11042,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">
                      <v:shape id="_x0000_s1027" type="#_x0000_t75" style="position:absolute;width:11042;height:9093;visibility:visible;mso-wrap-style:square">
                        <v:fill o:detectmouseclick="t"/>
                        <v:path o:connecttype="none"/>
                      </v:shape>
                      <v:group id="Gruppieren 14" o:spid="_x0000_s1028" style="position:absolute;left:1549;top:1000;width:7509;height:5375" coordorigin="2067,1000" coordsize="7508,5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o:spid="_x0000_s1029" style="position:absolute;left:8045;top:2388;width:1530;height:1898;visibility:visible;mso-wrap-style:square;v-text-anchor:top" coordsize="2408,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" path="m,100l,2895r,99l100,2994r2209,l2408,2994r,-99l2408,100,2408,r-99,l100,,,,,100xe" fillcolor="#8a969c" stroked="f">
                          <v:path arrowok="t" o:connecttype="custom" o:connectlocs="0,6342;0,183587;0,189865;6355,189865;146743,189865;153035,189865;153035,183587;153035,6342;153035,0;146743,0;6355,0;0,0;0,6342" o:connectangles="0,0,0,0,0,0,0,0,0,0,0,0,0"/>
                        </v:shape>
                        <v:rect id="Rectangle 5" o:spid="_x0000_s1030" style="position:absolute;left:3673;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" fillcolor="#3c505a" stroked="f"/>
                        <v:shape id="Freeform 6" o:spid="_x0000_s1031" style="position:absolute;left:4550;top:1000;width:1979;height:1003;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" path="m,99l,1476r,100l100,1576r3629,l3829,1576r,-100l3829,99r,-99l3729,,100,,,,,99xe" fillcolor="#8a969c" stroked="f">
                          <v:path arrowok="t" o:connecttype="custom" o:connectlocs="0,6302;0,93964;0,100330;5170,100330;192781,100330;197951,100330;197951,93964;197951,6302;197951,0;192781,0;5170,0;0,0;0,6302" o:connectangles="0,0,0,0,0,0,0,0,0,0,0,0,0"/>
                        </v:shape>
                        <v:shape id="Freeform 6" o:spid="_x0000_s1032" style="position:absolute;left:2067;top:3797;width:1475;height:2049;visibility:visible;mso-wrap-style:square;v-text-anchor:top" coordsize="3829,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" path="m,99l,1476r,100l100,1576r3629,l3829,1576r,-100l3829,99r,-99l3729,,100,,,,,99xe" fillcolor="#8a969c" stroked="f">
                          <v:path arrowok="t" o:connecttype="custom" o:connectlocs="0,12868;0,191853;0,204851;3852,204851;143647,204851;147499,204851;147499,191853;147499,12868;147499,0;143647,0;3852,0;0,0;0,12868" o:connectangles="0,0,0,0,0,0,0,0,0,0,0,0,0"/>
                        </v:shape>
                      </v:group>
                    </v:group>
                  </w:pict>
                </mc:Fallback>
              </mc:AlternateContent>
            </w:r>
          </w:p>
        </w:tc>
        <w:tc>
          <w:tcPr>
            <w:tcW w:w="1000" w:type="pct"/>
            <w:tcBorders>
              <w:top w:val="single" w:sz="18" w:space="0" w:color="3C505A"/>
              <w:left w:val="single" w:sz="18" w:space="0" w:color="3C505A"/>
              <w:bottom w:val="single" w:sz="4" w:space="0" w:color="FFFFFF" w:themeColor="background1"/>
              <w:right w:val="single" w:sz="18" w:space="0" w:color="3C505A"/>
            </w:tcBorders>
            <w:shd w:val="clear" w:color="auto" w:fill="D1EFF9"/>
            <w:tcMar>
              <w:top w:w="0" w:type="dxa"/>
            </w:tcMar>
            <w:vAlign w:val="center"/>
          </w:tcPr>
          <w:p w:rsidR="00C628A2" w:rsidRDefault="00C628A2" w:rsidP="00504471">
            <w:pPr>
              <w:pStyle w:val="StandardDunkel"/>
              <w:keepLines/>
              <w:jc w:val="center"/>
            </w:pPr>
            <w:r>
              <w:rPr>
                <w:noProof/>
                <w:lang w:eastAsia="de-CH"/>
              </w:rPr>
              <mc:AlternateContent>
                <mc:Choice Requires="wpc">
                  <w:drawing>
                    <wp:anchor distT="0" distB="0" distL="114300" distR="114300" simplePos="0" relativeHeight="251676672" behindDoc="0" locked="0" layoutInCell="1" allowOverlap="1" wp14:anchorId="137AECE1" wp14:editId="6DDE287C">
                      <wp:simplePos x="0" y="0"/>
                      <wp:positionH relativeFrom="column">
                        <wp:posOffset>9525</wp:posOffset>
                      </wp:positionH>
                      <wp:positionV relativeFrom="paragraph">
                        <wp:posOffset>-34290</wp:posOffset>
                      </wp:positionV>
                      <wp:extent cx="1049655" cy="830580"/>
                      <wp:effectExtent l="0" t="0" r="0" b="0"/>
                      <wp:wrapNone/>
                      <wp:docPr id="10" name="Zeichenbereich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5"/>
                              <wps:cNvSpPr>
                                <a:spLocks noChangeArrowheads="1"/>
                              </wps:cNvSpPr>
                              <wps:spPr bwMode="auto">
                                <a:xfrm>
                                  <a:off x="312426" y="217525"/>
                                  <a:ext cx="424815" cy="424815"/>
                                </a:xfrm>
                                <a:prstGeom prst="rect">
                                  <a:avLst/>
                                </a:prstGeom>
                                <a:solidFill>
                                  <a:srgbClr val="3C505A"/>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D70014B" id="Zeichenbereich 10" o:spid="_x0000_s1026" editas="canvas" style="position:absolute;margin-left:.75pt;margin-top:-2.7pt;width:82.65pt;height:65.4pt;z-index:251676672" coordsize="10496,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">
                      <v:shape id="_x0000_s1027" type="#_x0000_t75" style="position:absolute;width:10496;height:8305;visibility:visible;mso-wrap-style:square">
                        <v:fill o:detectmouseclick="t"/>
                        <v:path o:connecttype="none"/>
                      </v:shape>
                      <v:rect id="Rectangle 5" o:spid="_x0000_s1028" style="position:absolute;left:3124;top:2175;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" fillcolor="#3c505a" stroked="f"/>
                    </v:group>
                  </w:pict>
                </mc:Fallback>
              </mc:AlternateContent>
            </w:r>
          </w:p>
        </w:tc>
        <w:tc>
          <w:tcPr>
            <w:tcW w:w="1000" w:type="pct"/>
            <w:tcBorders>
              <w:top w:val="single" w:sz="18" w:space="0" w:color="FFFFFF"/>
              <w:left w:val="single" w:sz="18" w:space="0" w:color="3C505A"/>
              <w:bottom w:val="single" w:sz="4" w:space="0" w:color="FFFFFF" w:themeColor="background1"/>
              <w:right w:val="single" w:sz="4" w:space="0" w:color="FFFFFF" w:themeColor="background1"/>
            </w:tcBorders>
            <w:shd w:val="clear" w:color="auto" w:fill="D1EFF9"/>
            <w:tcMar>
              <w:top w:w="0" w:type="dxa"/>
            </w:tcMar>
            <w:vAlign w:val="center"/>
          </w:tcPr>
          <w:p w:rsidR="00C628A2" w:rsidRDefault="00C628A2" w:rsidP="00741B89">
            <w:pPr>
              <w:pStyle w:val="StandardDunkel"/>
              <w:keepLines/>
              <w:jc w:val="center"/>
            </w:pPr>
            <w:r>
              <w:rPr>
                <w:noProof/>
                <w:lang w:eastAsia="de-CH"/>
              </w:rPr>
              <mc:AlternateContent>
                <mc:Choice Requires="wpc">
                  <w:drawing>
                    <wp:anchor distT="0" distB="0" distL="114300" distR="114300" simplePos="0" relativeHeight="251672576" behindDoc="0" locked="0" layoutInCell="1" allowOverlap="1" wp14:anchorId="7EC41873" wp14:editId="43EAFA46">
                      <wp:simplePos x="0" y="0"/>
                      <wp:positionH relativeFrom="column">
                        <wp:posOffset>1076960</wp:posOffset>
                      </wp:positionH>
                      <wp:positionV relativeFrom="paragraph">
                        <wp:posOffset>80645</wp:posOffset>
                      </wp:positionV>
                      <wp:extent cx="1035685" cy="876935"/>
                      <wp:effectExtent l="0" t="0" r="0" b="0"/>
                      <wp:wrapNone/>
                      <wp:docPr id="27" name="Zeichenbereich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8" name="Gruppieren 28"/>
                              <wpg:cNvGrpSpPr/>
                              <wpg:grpSpPr>
                                <a:xfrm>
                                  <a:off x="404233" y="165732"/>
                                  <a:ext cx="424815" cy="424815"/>
                                  <a:chOff x="235421" y="212725"/>
                                  <a:chExt cx="424815" cy="424815"/>
                                </a:xfrm>
                              </wpg:grpSpPr>
                              <wps:wsp>
                                <wps:cNvPr id="20" name="Rectangle 5"/>
                                <wps:cNvSpPr>
                                  <a:spLocks noChangeArrowheads="1"/>
                                </wps:cNvSpPr>
                                <wps:spPr bwMode="auto">
                                  <a:xfrm>
                                    <a:off x="235421"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6"/>
                                <wps:cNvSpPr>
                                  <a:spLocks noChangeArrowheads="1"/>
                                </wps:cNvSpPr>
                                <wps:spPr bwMode="auto">
                                  <a:xfrm>
                                    <a:off x="349085" y="236666"/>
                                    <a:ext cx="180976" cy="144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7"/>
                                <wps:cNvSpPr>
                                  <a:spLocks noChangeArrowheads="1"/>
                                </wps:cNvSpPr>
                                <wps:spPr bwMode="auto">
                                  <a:xfrm>
                                    <a:off x="457671" y="424815"/>
                                    <a:ext cx="72390" cy="166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7"/>
                                <wps:cNvSpPr>
                                  <a:spLocks noChangeArrowheads="1"/>
                                </wps:cNvSpPr>
                                <wps:spPr bwMode="auto">
                                  <a:xfrm>
                                    <a:off x="276694" y="448403"/>
                                    <a:ext cx="132559" cy="10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3DCFB51" id="Zeichenbereich 27" o:spid="_x0000_s1026" editas="canvas" style="position:absolute;margin-left:84.8pt;margin-top:6.35pt;width:81.55pt;height:69.05pt;z-index:251672576" coordsize="10356,8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">
                      <v:shape id="_x0000_s1027" type="#_x0000_t75" style="position:absolute;width:10356;height:8769;visibility:visible;mso-wrap-style:square">
                        <v:fill o:detectmouseclick="t"/>
                        <v:path o:connecttype="none"/>
                      </v:shape>
                      <v:group id="Gruppieren 28" o:spid="_x0000_s1028" style="position:absolute;left:4042;top:1657;width:4248;height:4248" coordorigin="2354,2127" coordsize="424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5" o:spid="_x0000_s1029" style="position:absolute;left:2354;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" fillcolor="#3c505a" stroked="f"/>
                        <v:rect id="Rectangle 6" o:spid="_x0000_s1030" style="position:absolute;left:3490;top:2366;width:1810;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7" o:spid="_x0000_s1031" style="position:absolute;left:4576;top:4248;width:724;height:1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v:rect id="Rectangle 7" o:spid="_x0000_s1032" style="position:absolute;left:2766;top:4484;width:132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group>
                    </v:group>
                  </w:pict>
                </mc:Fallback>
              </mc:AlternateContent>
            </w:r>
            <w:r>
              <w:rPr>
                <w:noProof/>
                <w:lang w:eastAsia="de-CH"/>
              </w:rPr>
              <mc:AlternateContent>
                <mc:Choice Requires="wpc">
                  <w:drawing>
                    <wp:anchor distT="0" distB="0" distL="114300" distR="114300" simplePos="0" relativeHeight="251675648" behindDoc="0" locked="0" layoutInCell="1" allowOverlap="1" wp14:anchorId="28902B12" wp14:editId="3DD10AA3">
                      <wp:simplePos x="0" y="0"/>
                      <wp:positionH relativeFrom="column">
                        <wp:posOffset>34290</wp:posOffset>
                      </wp:positionH>
                      <wp:positionV relativeFrom="paragraph">
                        <wp:posOffset>40640</wp:posOffset>
                      </wp:positionV>
                      <wp:extent cx="1104265" cy="927735"/>
                      <wp:effectExtent l="0" t="0" r="0" b="0"/>
                      <wp:wrapNone/>
                      <wp:docPr id="42" name="Zeichenbereich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 name="Gruppieren 61"/>
                              <wpg:cNvGrpSpPr/>
                              <wpg:grpSpPr>
                                <a:xfrm>
                                  <a:off x="296051" y="203672"/>
                                  <a:ext cx="424815" cy="424815"/>
                                  <a:chOff x="244047" y="212725"/>
                                  <a:chExt cx="424815" cy="424815"/>
                                </a:xfrm>
                              </wpg:grpSpPr>
                              <wps:wsp>
                                <wps:cNvPr id="38" name="Rectangle 15"/>
                                <wps:cNvSpPr>
                                  <a:spLocks noChangeArrowheads="1"/>
                                </wps:cNvSpPr>
                                <wps:spPr bwMode="auto">
                                  <a:xfrm>
                                    <a:off x="244047" y="212725"/>
                                    <a:ext cx="424815" cy="424815"/>
                                  </a:xfrm>
                                  <a:prstGeom prst="rect">
                                    <a:avLst/>
                                  </a:prstGeom>
                                  <a:solidFill>
                                    <a:srgbClr val="3C50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6"/>
                                <wps:cNvSpPr>
                                  <a:spLocks noChangeArrowheads="1"/>
                                </wps:cNvSpPr>
                                <wps:spPr bwMode="auto">
                                  <a:xfrm>
                                    <a:off x="357712" y="309245"/>
                                    <a:ext cx="72390" cy="7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7"/>
                                <wps:cNvSpPr>
                                  <a:spLocks noChangeArrowheads="1"/>
                                </wps:cNvSpPr>
                                <wps:spPr bwMode="auto">
                                  <a:xfrm>
                                    <a:off x="466296" y="424815"/>
                                    <a:ext cx="111191"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FD7D8A4" id="Zeichenbereich 42" o:spid="_x0000_s1026" editas="canvas" style="position:absolute;margin-left:2.7pt;margin-top:3.2pt;width:86.95pt;height:73.05pt;z-index:251675648" coordsize="11042,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">
                      <v:shape id="_x0000_s1027" type="#_x0000_t75" style="position:absolute;width:11042;height:9277;visibility:visible;mso-wrap-style:square">
                        <v:fill o:detectmouseclick="t"/>
                        <v:path o:connecttype="none"/>
                      </v:shape>
                      <v:group id="Gruppieren 61" o:spid="_x0000_s1028" style="position:absolute;left:2960;top:2036;width:4248;height:4248" coordorigin="2440,2127" coordsize="424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5" o:spid="_x0000_s1029" style="position:absolute;left:2440;top:2127;width:4248;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" fillcolor="#3c505a" stroked="f"/>
                        <v:rect id="Rectangle 16" o:spid="_x0000_s1030" style="position:absolute;left:3577;top:3092;width:72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" stroked="f"/>
                        <v:rect id="Rectangle 17" o:spid="_x0000_s1031" style="position:absolute;left:4662;top:4248;width:111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" stroked="f"/>
                      </v:group>
                    </v:group>
                  </w:pict>
                </mc:Fallback>
              </mc:AlternateContent>
            </w:r>
          </w:p>
        </w:tc>
        <w:tc>
          <w:tcPr>
            <w:tcW w:w="1000" w:type="pct"/>
            <w:tcBorders>
              <w:top w:val="single" w:sz="18" w:space="0" w:color="FFFFFF"/>
              <w:left w:val="single" w:sz="4" w:space="0" w:color="FFFFFF" w:themeColor="background1"/>
              <w:bottom w:val="single" w:sz="4" w:space="0" w:color="FFFFFF" w:themeColor="background1"/>
            </w:tcBorders>
            <w:shd w:val="clear" w:color="auto" w:fill="D1EFF9"/>
            <w:tcMar>
              <w:top w:w="0" w:type="dxa"/>
            </w:tcMar>
            <w:vAlign w:val="center"/>
          </w:tcPr>
          <w:p w:rsidR="00C628A2" w:rsidRPr="009A7A54" w:rsidRDefault="00C628A2" w:rsidP="00741B89">
            <w:pPr>
              <w:pStyle w:val="StandardDunkel"/>
              <w:keepLines/>
              <w:jc w:val="center"/>
            </w:pPr>
          </w:p>
        </w:tc>
      </w:tr>
      <w:tr w:rsidR="00504471" w:rsidRPr="00D11A94" w:rsidTr="00504471">
        <w:trPr>
          <w:trHeight w:hRule="exact" w:val="454"/>
        </w:trPr>
        <w:tc>
          <w:tcPr>
            <w:tcW w:w="1000" w:type="pct"/>
            <w:tcBorders>
              <w:top w:val="single" w:sz="4" w:space="0" w:color="FFFFFF" w:themeColor="background1"/>
              <w:bottom w:val="single" w:sz="4" w:space="0" w:color="FFFFFF" w:themeColor="background1"/>
              <w:right w:val="single" w:sz="4" w:space="0" w:color="FFFFFF" w:themeColor="background1"/>
            </w:tcBorders>
            <w:shd w:val="clear" w:color="auto" w:fill="E8F7FC"/>
            <w:vAlign w:val="center"/>
          </w:tcPr>
          <w:p w:rsidR="00C628A2" w:rsidRPr="00D11A94" w:rsidRDefault="00251414" w:rsidP="00545457">
            <w:pPr>
              <w:jc w:val="center"/>
            </w:pPr>
            <w:sdt>
              <w:sdtPr>
                <w:rPr>
                  <w:lang w:val="fr-CH"/>
                </w:rPr>
                <w:id w:val="-1464737158"/>
                <w14:checkbox>
                  <w14:checked w14:val="0"/>
                  <w14:checkedState w14:val="2612" w14:font="MS Gothic"/>
                  <w14:uncheckedState w14:val="2610" w14:font="MS Gothic"/>
                </w14:checkbox>
              </w:sdtPr>
              <w:sdtEndPr/>
              <w:sdtContent>
                <w:r w:rsidR="007F41EB">
                  <w:rPr>
                    <w:rFonts w:ascii="MS Gothic" w:eastAsia="MS Gothic" w:hAnsi="MS Gothic" w:hint="eastAsia"/>
                    <w:lang w:val="fr-CH"/>
                  </w:rPr>
                  <w:t>☐</w:t>
                </w:r>
              </w:sdtContent>
            </w:sdt>
            <w:r w:rsidR="00D11A94" w:rsidRPr="00D11A94">
              <w:t xml:space="preserve"> </w:t>
            </w:r>
            <w:r w:rsidR="00C628A2" w:rsidRPr="00D11A94">
              <w:t>A++</w:t>
            </w:r>
          </w:p>
        </w:tc>
        <w:tc>
          <w:tcPr>
            <w:tcW w:w="1000" w:type="pct"/>
            <w:tcBorders>
              <w:top w:val="single" w:sz="4" w:space="0" w:color="FFFFFF" w:themeColor="background1"/>
              <w:left w:val="single" w:sz="4" w:space="0" w:color="FFFFFF" w:themeColor="background1"/>
              <w:bottom w:val="single" w:sz="4" w:space="0" w:color="FFFFFF" w:themeColor="background1"/>
              <w:right w:val="single" w:sz="18" w:space="0" w:color="3C505A"/>
            </w:tcBorders>
            <w:shd w:val="clear" w:color="auto" w:fill="E8F7FC"/>
            <w:vAlign w:val="center"/>
          </w:tcPr>
          <w:p w:rsidR="00C628A2" w:rsidRPr="00D11A94" w:rsidRDefault="00251414" w:rsidP="00545457">
            <w:pPr>
              <w:jc w:val="center"/>
            </w:pPr>
            <w:sdt>
              <w:sdtPr>
                <w:rPr>
                  <w:lang w:val="fr-CH"/>
                </w:rPr>
                <w:id w:val="-617675012"/>
                <w14:checkbox>
                  <w14:checked w14:val="0"/>
                  <w14:checkedState w14:val="2612" w14:font="MS Gothic"/>
                  <w14:uncheckedState w14:val="2610" w14:font="MS Gothic"/>
                </w14:checkbox>
              </w:sdtPr>
              <w:sdtEndPr/>
              <w:sdtContent>
                <w:r w:rsidR="00D11A94">
                  <w:rPr>
                    <w:rFonts w:ascii="MS Gothic" w:eastAsia="MS Gothic" w:hAnsi="MS Gothic" w:hint="eastAsia"/>
                    <w:lang w:val="fr-CH"/>
                  </w:rPr>
                  <w:t>☐</w:t>
                </w:r>
              </w:sdtContent>
            </w:sdt>
            <w:r w:rsidR="00D11A94" w:rsidRPr="00D11A94">
              <w:t xml:space="preserve"> </w:t>
            </w:r>
            <w:r w:rsidR="00C628A2" w:rsidRPr="00D11A94">
              <w:t>A+</w:t>
            </w:r>
          </w:p>
        </w:tc>
        <w:tc>
          <w:tcPr>
            <w:tcW w:w="1000" w:type="pct"/>
            <w:tcBorders>
              <w:top w:val="single" w:sz="4" w:space="0" w:color="FFFFFF" w:themeColor="background1"/>
              <w:left w:val="single" w:sz="18" w:space="0" w:color="3C505A"/>
              <w:bottom w:val="single" w:sz="4" w:space="0" w:color="FFFFFF" w:themeColor="background1"/>
              <w:right w:val="single" w:sz="18" w:space="0" w:color="3C505A"/>
            </w:tcBorders>
            <w:shd w:val="clear" w:color="auto" w:fill="E8F7FC"/>
            <w:vAlign w:val="center"/>
          </w:tcPr>
          <w:p w:rsidR="00C628A2" w:rsidRPr="00D11A94" w:rsidRDefault="00251414" w:rsidP="00545457">
            <w:pPr>
              <w:jc w:val="center"/>
            </w:pPr>
            <w:sdt>
              <w:sdtPr>
                <w:rPr>
                  <w:lang w:val="fr-CH"/>
                </w:rPr>
                <w:id w:val="810133893"/>
                <w14:checkbox>
                  <w14:checked w14:val="0"/>
                  <w14:checkedState w14:val="2612" w14:font="MS Gothic"/>
                  <w14:uncheckedState w14:val="2610" w14:font="MS Gothic"/>
                </w14:checkbox>
              </w:sdtPr>
              <w:sdtEndPr/>
              <w:sdtContent>
                <w:r w:rsidR="00D11A94">
                  <w:rPr>
                    <w:rFonts w:ascii="MS Gothic" w:eastAsia="MS Gothic" w:hAnsi="MS Gothic" w:hint="eastAsia"/>
                    <w:lang w:val="fr-CH"/>
                  </w:rPr>
                  <w:t>☐</w:t>
                </w:r>
              </w:sdtContent>
            </w:sdt>
            <w:r w:rsidR="00D11A94" w:rsidRPr="00D11A94">
              <w:t xml:space="preserve"> </w:t>
            </w:r>
            <w:r w:rsidR="00C628A2" w:rsidRPr="00D11A94">
              <w:t>A</w:t>
            </w:r>
          </w:p>
        </w:tc>
        <w:tc>
          <w:tcPr>
            <w:tcW w:w="1000" w:type="pct"/>
            <w:tcBorders>
              <w:top w:val="single" w:sz="4" w:space="0" w:color="FFFFFF" w:themeColor="background1"/>
              <w:left w:val="single" w:sz="18" w:space="0" w:color="3C505A"/>
              <w:bottom w:val="single" w:sz="4" w:space="0" w:color="FFFFFF" w:themeColor="background1"/>
              <w:right w:val="single" w:sz="4" w:space="0" w:color="FFFFFF" w:themeColor="background1"/>
            </w:tcBorders>
            <w:shd w:val="clear" w:color="auto" w:fill="E8F7FC"/>
            <w:vAlign w:val="center"/>
          </w:tcPr>
          <w:p w:rsidR="00C628A2" w:rsidRPr="00D11A94" w:rsidRDefault="00251414" w:rsidP="00545457">
            <w:pPr>
              <w:jc w:val="center"/>
            </w:pPr>
            <w:sdt>
              <w:sdtPr>
                <w:rPr>
                  <w:lang w:val="fr-CH"/>
                </w:rPr>
                <w:id w:val="-1112211673"/>
                <w14:checkbox>
                  <w14:checked w14:val="0"/>
                  <w14:checkedState w14:val="2612" w14:font="MS Gothic"/>
                  <w14:uncheckedState w14:val="2610" w14:font="MS Gothic"/>
                </w14:checkbox>
              </w:sdtPr>
              <w:sdtEndPr/>
              <w:sdtContent>
                <w:r w:rsidR="00D11A94">
                  <w:rPr>
                    <w:rFonts w:ascii="MS Gothic" w:eastAsia="MS Gothic" w:hAnsi="MS Gothic" w:hint="eastAsia"/>
                    <w:lang w:val="fr-CH"/>
                  </w:rPr>
                  <w:t>☐</w:t>
                </w:r>
              </w:sdtContent>
            </w:sdt>
            <w:r w:rsidR="00D11A94" w:rsidRPr="00D11A94">
              <w:t xml:space="preserve"> </w:t>
            </w:r>
            <w:r w:rsidR="00C628A2" w:rsidRPr="00D11A94">
              <w:t>B</w:t>
            </w:r>
          </w:p>
        </w:tc>
        <w:tc>
          <w:tcPr>
            <w:tcW w:w="1000" w:type="pct"/>
            <w:tcBorders>
              <w:top w:val="single" w:sz="4" w:space="0" w:color="FFFFFF" w:themeColor="background1"/>
              <w:left w:val="single" w:sz="4" w:space="0" w:color="FFFFFF" w:themeColor="background1"/>
              <w:bottom w:val="single" w:sz="4" w:space="0" w:color="FFFFFF" w:themeColor="background1"/>
            </w:tcBorders>
            <w:shd w:val="clear" w:color="auto" w:fill="E8F7FC"/>
            <w:vAlign w:val="center"/>
          </w:tcPr>
          <w:p w:rsidR="00C628A2" w:rsidRPr="00D11A94" w:rsidRDefault="00251414" w:rsidP="00545457">
            <w:pPr>
              <w:jc w:val="center"/>
            </w:pPr>
            <w:sdt>
              <w:sdtPr>
                <w:rPr>
                  <w:lang w:val="fr-CH"/>
                </w:rPr>
                <w:id w:val="-169572645"/>
                <w14:checkbox>
                  <w14:checked w14:val="0"/>
                  <w14:checkedState w14:val="2612" w14:font="MS Gothic"/>
                  <w14:uncheckedState w14:val="2610" w14:font="MS Gothic"/>
                </w14:checkbox>
              </w:sdtPr>
              <w:sdtEndPr/>
              <w:sdtContent>
                <w:r w:rsidR="00D11A94">
                  <w:rPr>
                    <w:rFonts w:ascii="MS Gothic" w:eastAsia="MS Gothic" w:hAnsi="MS Gothic" w:hint="eastAsia"/>
                    <w:lang w:val="fr-CH"/>
                  </w:rPr>
                  <w:t>☐</w:t>
                </w:r>
              </w:sdtContent>
            </w:sdt>
            <w:r w:rsidR="00D11A94" w:rsidRPr="00D11A94">
              <w:t xml:space="preserve"> </w:t>
            </w:r>
            <w:r w:rsidR="00C628A2" w:rsidRPr="00D11A94">
              <w:t>C</w:t>
            </w:r>
          </w:p>
        </w:tc>
      </w:tr>
      <w:tr w:rsidR="00504471" w:rsidTr="00504471">
        <w:trPr>
          <w:trHeight w:val="510"/>
        </w:trPr>
        <w:tc>
          <w:tcPr>
            <w:tcW w:w="1000" w:type="pct"/>
            <w:tcBorders>
              <w:top w:val="single" w:sz="4" w:space="0" w:color="FFFFFF" w:themeColor="background1"/>
              <w:bottom w:val="nil"/>
              <w:right w:val="single" w:sz="4" w:space="0" w:color="FFFFFF" w:themeColor="background1"/>
            </w:tcBorders>
            <w:shd w:val="clear" w:color="auto" w:fill="auto"/>
          </w:tcPr>
          <w:p w:rsidR="00C628A2" w:rsidRPr="00790AD3" w:rsidRDefault="00C628A2" w:rsidP="00D11A94">
            <w:pPr>
              <w:pStyle w:val="Text85pt"/>
            </w:pPr>
            <w:r>
              <w:t>Zielvorgaben oder Leistungserwartungen deutlich und in allen wichtigen Bereichen übertroffen</w:t>
            </w:r>
          </w:p>
        </w:tc>
        <w:tc>
          <w:tcPr>
            <w:tcW w:w="1000" w:type="pct"/>
            <w:tcBorders>
              <w:top w:val="single" w:sz="4" w:space="0" w:color="FFFFFF" w:themeColor="background1"/>
              <w:left w:val="single" w:sz="4" w:space="0" w:color="FFFFFF" w:themeColor="background1"/>
              <w:bottom w:val="nil"/>
              <w:right w:val="single" w:sz="18" w:space="0" w:color="3C505A"/>
            </w:tcBorders>
            <w:shd w:val="clear" w:color="auto" w:fill="auto"/>
          </w:tcPr>
          <w:p w:rsidR="00C628A2" w:rsidRPr="00790AD3" w:rsidRDefault="00C628A2" w:rsidP="00D11A94">
            <w:pPr>
              <w:pStyle w:val="Text85pt"/>
            </w:pPr>
            <w:r w:rsidRPr="009F6860">
              <w:t xml:space="preserve">Zielvorgaben </w:t>
            </w:r>
            <w:r>
              <w:t>oder</w:t>
            </w:r>
            <w:r w:rsidRPr="009F6860">
              <w:t xml:space="preserve"> Leistungserwartungen </w:t>
            </w:r>
            <w:r>
              <w:br/>
            </w:r>
            <w:r w:rsidRPr="009F6860">
              <w:t>in wichtigen Bereichen übertroffen</w:t>
            </w:r>
          </w:p>
        </w:tc>
        <w:tc>
          <w:tcPr>
            <w:tcW w:w="1000" w:type="pct"/>
            <w:tcBorders>
              <w:top w:val="single" w:sz="4" w:space="0" w:color="FFFFFF" w:themeColor="background1"/>
              <w:left w:val="single" w:sz="18" w:space="0" w:color="3C505A"/>
              <w:bottom w:val="single" w:sz="18" w:space="0" w:color="3C505A"/>
              <w:right w:val="single" w:sz="18" w:space="0" w:color="3C505A"/>
            </w:tcBorders>
            <w:shd w:val="clear" w:color="auto" w:fill="auto"/>
          </w:tcPr>
          <w:p w:rsidR="00C628A2" w:rsidRPr="00790AD3" w:rsidRDefault="00C628A2" w:rsidP="00D11A94">
            <w:pPr>
              <w:pStyle w:val="Text85pt"/>
            </w:pPr>
            <w:r>
              <w:t>Zielvorgaben und Leistungserwartungen vollumfänglich erfüllt</w:t>
            </w:r>
          </w:p>
        </w:tc>
        <w:tc>
          <w:tcPr>
            <w:tcW w:w="1000" w:type="pct"/>
            <w:tcBorders>
              <w:top w:val="single" w:sz="4" w:space="0" w:color="FFFFFF" w:themeColor="background1"/>
              <w:left w:val="single" w:sz="18" w:space="0" w:color="3C505A"/>
              <w:bottom w:val="nil"/>
              <w:right w:val="single" w:sz="4" w:space="0" w:color="FFFFFF" w:themeColor="background1"/>
            </w:tcBorders>
            <w:shd w:val="clear" w:color="auto" w:fill="auto"/>
          </w:tcPr>
          <w:p w:rsidR="00C628A2" w:rsidRPr="00790AD3" w:rsidRDefault="00C628A2" w:rsidP="00D11A94">
            <w:pPr>
              <w:pStyle w:val="Text85pt"/>
            </w:pPr>
            <w:r w:rsidRPr="009F6860">
              <w:t xml:space="preserve">Zielvorgaben </w:t>
            </w:r>
            <w:r>
              <w:t>oder</w:t>
            </w:r>
            <w:r w:rsidRPr="009F6860">
              <w:t xml:space="preserve"> Leistungserwartungen teilweise erfüllt</w:t>
            </w:r>
          </w:p>
        </w:tc>
        <w:tc>
          <w:tcPr>
            <w:tcW w:w="1000" w:type="pct"/>
            <w:tcBorders>
              <w:top w:val="single" w:sz="4" w:space="0" w:color="FFFFFF" w:themeColor="background1"/>
              <w:left w:val="single" w:sz="4" w:space="0" w:color="FFFFFF" w:themeColor="background1"/>
              <w:bottom w:val="nil"/>
            </w:tcBorders>
            <w:shd w:val="clear" w:color="auto" w:fill="auto"/>
          </w:tcPr>
          <w:p w:rsidR="00C628A2" w:rsidRPr="00790AD3" w:rsidRDefault="00C628A2" w:rsidP="00D11A94">
            <w:pPr>
              <w:pStyle w:val="Text85pt"/>
            </w:pPr>
            <w:r w:rsidRPr="009F6860">
              <w:t xml:space="preserve">Zielvorgaben </w:t>
            </w:r>
            <w:r>
              <w:t>oder</w:t>
            </w:r>
            <w:r w:rsidRPr="009F6860">
              <w:t xml:space="preserve"> Leistungserwartungen </w:t>
            </w:r>
            <w:r>
              <w:br/>
            </w:r>
            <w:r w:rsidRPr="009F6860">
              <w:t>in wichtigen Bereichen nicht erfüllt</w:t>
            </w:r>
          </w:p>
        </w:tc>
      </w:tr>
    </w:tbl>
    <w:p w:rsidR="00C628A2" w:rsidRDefault="00C628A2" w:rsidP="00141A39"/>
    <w:p w:rsidR="00C628A2" w:rsidRDefault="00C628A2" w:rsidP="00CF6512">
      <w:pPr>
        <w:spacing w:after="120"/>
      </w:pPr>
      <w:r>
        <w:t>Begründung der Schlussbeurteilung:</w:t>
      </w:r>
    </w:p>
    <w:tbl>
      <w:tblPr>
        <w:tblStyle w:val="Textfeldblau"/>
        <w:tblW w:w="5000" w:type="pct"/>
        <w:tblLook w:val="04A0" w:firstRow="1" w:lastRow="0" w:firstColumn="1" w:lastColumn="0" w:noHBand="0" w:noVBand="1"/>
      </w:tblPr>
      <w:tblGrid>
        <w:gridCol w:w="9978"/>
      </w:tblGrid>
      <w:tr w:rsidR="00B36DF1" w:rsidRPr="00B84804" w:rsidTr="008D7185">
        <w:trPr>
          <w:trHeight w:val="1474"/>
        </w:trPr>
        <w:sdt>
          <w:sdtPr>
            <w:id w:val="497612322"/>
            <w:placeholder>
              <w:docPart w:val="D00721A08CC141599AAD434CFE7E12CF"/>
            </w:placeholder>
            <w:showingPlcHdr/>
            <w:text w:multiLine="1"/>
          </w:sdtPr>
          <w:sdtEndPr/>
          <w:sdtContent>
            <w:tc>
              <w:tcPr>
                <w:tcW w:w="5000" w:type="pct"/>
                <w:hideMark/>
              </w:tcPr>
              <w:p w:rsidR="00B36DF1" w:rsidRPr="00177DB6" w:rsidRDefault="00B36DF1" w:rsidP="004D78EA">
                <w:r>
                  <w:rPr>
                    <w:rStyle w:val="Platzhaltertext"/>
                  </w:rPr>
                  <w:t>Text eingeben</w:t>
                </w:r>
              </w:p>
            </w:tc>
          </w:sdtContent>
        </w:sdt>
      </w:tr>
    </w:tbl>
    <w:p w:rsidR="00C628A2" w:rsidRDefault="00C628A2" w:rsidP="00C628A2">
      <w:pPr>
        <w:pStyle w:val="H1"/>
      </w:pPr>
      <w:r>
        <w:t>Personalentwicklung</w:t>
      </w:r>
    </w:p>
    <w:p w:rsidR="00C628A2" w:rsidRDefault="00C628A2" w:rsidP="00C628A2">
      <w:r w:rsidRPr="00C628A2">
        <w:t>Es werden zu Beginn der Beurteilungsperiode die Entwicklungsperspektiven und die möglichen Entwicklungsmassnahmen besprochen und am Ende der Beurteilungsperiode wird der Nutzen der Massnahmen überprüft.</w:t>
      </w:r>
    </w:p>
    <w:p w:rsidR="00C628A2" w:rsidRDefault="00C628A2" w:rsidP="008D7185">
      <w:pPr>
        <w:pStyle w:val="Text85pt"/>
      </w:pPr>
    </w:p>
    <w:p w:rsidR="00C628A2" w:rsidRDefault="00C628A2" w:rsidP="00CF6512">
      <w:pPr>
        <w:spacing w:after="120"/>
      </w:pPr>
      <w:r w:rsidRPr="00C628A2">
        <w:t>Persönliche und berufliche Entwicklungsperspek</w:t>
      </w:r>
      <w:r w:rsidR="00DA13CF">
        <w:t>tiven (Einschätzung Mitarbeiter</w:t>
      </w:r>
      <w:r w:rsidR="00F31DE8">
        <w:t>/</w:t>
      </w:r>
      <w:r w:rsidRPr="00C628A2">
        <w:t>in und Vorgesetzt</w:t>
      </w:r>
      <w:r w:rsidR="00DA13CF">
        <w:t>e</w:t>
      </w:r>
      <w:r w:rsidR="00F31DE8">
        <w:t>/</w:t>
      </w:r>
      <w:r w:rsidRPr="00C628A2">
        <w:t>r):</w:t>
      </w:r>
    </w:p>
    <w:tbl>
      <w:tblPr>
        <w:tblStyle w:val="Textfeldblau"/>
        <w:tblW w:w="5000" w:type="pct"/>
        <w:tblLook w:val="04A0" w:firstRow="1" w:lastRow="0" w:firstColumn="1" w:lastColumn="0" w:noHBand="0" w:noVBand="1"/>
      </w:tblPr>
      <w:tblGrid>
        <w:gridCol w:w="9978"/>
      </w:tblGrid>
      <w:tr w:rsidR="00B36DF1" w:rsidRPr="00B84804" w:rsidTr="008D7185">
        <w:trPr>
          <w:trHeight w:val="964"/>
        </w:trPr>
        <w:sdt>
          <w:sdtPr>
            <w:id w:val="-1326283479"/>
            <w:placeholder>
              <w:docPart w:val="68F2ED5E5E6145E7BF0A430723283B10"/>
            </w:placeholder>
            <w:showingPlcHdr/>
            <w:text w:multiLine="1"/>
          </w:sdtPr>
          <w:sdtEndPr/>
          <w:sdtContent>
            <w:tc>
              <w:tcPr>
                <w:tcW w:w="5000" w:type="pct"/>
                <w:shd w:val="clear" w:color="auto" w:fill="A3C3AF"/>
                <w:hideMark/>
              </w:tcPr>
              <w:p w:rsidR="00B36DF1" w:rsidRPr="00177DB6" w:rsidRDefault="00B36DF1" w:rsidP="004D78EA">
                <w:r w:rsidRPr="00E0141D">
                  <w:t>Text eingeben</w:t>
                </w:r>
              </w:p>
            </w:tc>
          </w:sdtContent>
        </w:sdt>
      </w:tr>
    </w:tbl>
    <w:p w:rsidR="00B36DF1" w:rsidRDefault="00B36DF1" w:rsidP="008D7185">
      <w:pPr>
        <w:pStyle w:val="Text85pt"/>
      </w:pPr>
    </w:p>
    <w:p w:rsidR="00C628A2" w:rsidRDefault="00E4715E" w:rsidP="00CF6512">
      <w:pPr>
        <w:spacing w:after="120"/>
      </w:pPr>
      <w:r w:rsidRPr="00E4715E">
        <w:t>Mögliche Entwicklungsmassnahme/n (Abgleich mit dem Bedarf der Organisationseinheit):</w:t>
      </w:r>
    </w:p>
    <w:tbl>
      <w:tblPr>
        <w:tblStyle w:val="Textfeldblau"/>
        <w:tblW w:w="5000" w:type="pct"/>
        <w:tblLook w:val="04A0" w:firstRow="1" w:lastRow="0" w:firstColumn="1" w:lastColumn="0" w:noHBand="0" w:noVBand="1"/>
      </w:tblPr>
      <w:tblGrid>
        <w:gridCol w:w="9978"/>
      </w:tblGrid>
      <w:tr w:rsidR="008D7185" w:rsidRPr="00B84804" w:rsidTr="008D7185">
        <w:trPr>
          <w:trHeight w:val="964"/>
        </w:trPr>
        <w:sdt>
          <w:sdtPr>
            <w:id w:val="-1353338347"/>
            <w:placeholder>
              <w:docPart w:val="C05AD82700BC4C5E95CE2ACF932EFADC"/>
            </w:placeholder>
            <w:showingPlcHdr/>
            <w:text w:multiLine="1"/>
          </w:sdtPr>
          <w:sdtEndPr/>
          <w:sdtContent>
            <w:tc>
              <w:tcPr>
                <w:tcW w:w="5000" w:type="pct"/>
                <w:shd w:val="clear" w:color="auto" w:fill="A3C3AF"/>
                <w:hideMark/>
              </w:tcPr>
              <w:p w:rsidR="008D7185" w:rsidRPr="00177DB6" w:rsidRDefault="008D7185" w:rsidP="004D78EA">
                <w:r>
                  <w:rPr>
                    <w:rStyle w:val="Platzhaltertext"/>
                  </w:rPr>
                  <w:t>Text eingeben</w:t>
                </w:r>
              </w:p>
            </w:tc>
          </w:sdtContent>
        </w:sdt>
      </w:tr>
    </w:tbl>
    <w:p w:rsidR="00C628A2" w:rsidRPr="008D7185" w:rsidRDefault="00C628A2" w:rsidP="008D7185">
      <w:pPr>
        <w:pStyle w:val="Text85pt"/>
      </w:pPr>
    </w:p>
    <w:p w:rsidR="00C628A2" w:rsidRDefault="00AA617F" w:rsidP="00CF6512">
      <w:pPr>
        <w:spacing w:after="120"/>
      </w:pPr>
      <w:r w:rsidRPr="00AA617F">
        <w:t>Rückblick – was war der Nutzen der Entwicklungsmassnahme/n:</w:t>
      </w:r>
    </w:p>
    <w:tbl>
      <w:tblPr>
        <w:tblStyle w:val="Textfeldblau"/>
        <w:tblW w:w="5000" w:type="pct"/>
        <w:tblLook w:val="04A0" w:firstRow="1" w:lastRow="0" w:firstColumn="1" w:lastColumn="0" w:noHBand="0" w:noVBand="1"/>
      </w:tblPr>
      <w:tblGrid>
        <w:gridCol w:w="9978"/>
      </w:tblGrid>
      <w:tr w:rsidR="008D7185" w:rsidRPr="00B84804" w:rsidTr="008D7185">
        <w:trPr>
          <w:trHeight w:val="964"/>
        </w:trPr>
        <w:bookmarkStart w:id="5" w:name="_Hlk89777364" w:displacedByCustomXml="next"/>
        <w:sdt>
          <w:sdtPr>
            <w:id w:val="-17323804"/>
            <w:placeholder>
              <w:docPart w:val="230A7966207D47FC98280EEDF01F8909"/>
            </w:placeholder>
            <w:showingPlcHdr/>
            <w:text w:multiLine="1"/>
          </w:sdtPr>
          <w:sdtEndPr/>
          <w:sdtContent>
            <w:tc>
              <w:tcPr>
                <w:tcW w:w="5000" w:type="pct"/>
                <w:hideMark/>
              </w:tcPr>
              <w:p w:rsidR="008D7185" w:rsidRPr="00177DB6" w:rsidRDefault="008D7185" w:rsidP="004D78EA">
                <w:r>
                  <w:rPr>
                    <w:rStyle w:val="Platzhaltertext"/>
                  </w:rPr>
                  <w:t>Text eingeben</w:t>
                </w:r>
              </w:p>
            </w:tc>
          </w:sdtContent>
        </w:sdt>
      </w:tr>
    </w:tbl>
    <w:bookmarkEnd w:id="5"/>
    <w:p w:rsidR="00C628A2" w:rsidRPr="00504471" w:rsidRDefault="00504471" w:rsidP="00504471">
      <w:pPr>
        <w:pStyle w:val="H1"/>
        <w:numPr>
          <w:ilvl w:val="6"/>
          <w:numId w:val="24"/>
        </w:numPr>
        <w:ind w:left="964" w:hanging="851"/>
      </w:pPr>
      <w:r w:rsidRPr="00504471">
        <w:lastRenderedPageBreak/>
        <w:t>Abschluss MAG-Zielvereinbarung</w:t>
      </w:r>
    </w:p>
    <w:p w:rsidR="00C628A2" w:rsidRDefault="00504471" w:rsidP="00C628A2">
      <w:r w:rsidRPr="00504471">
        <w:t>Es kann zweckmä</w:t>
      </w:r>
      <w:r w:rsidR="00865B7C">
        <w:t>ss</w:t>
      </w:r>
      <w:r w:rsidRPr="00504471">
        <w:t>ig sein, die vereinbarten MAG-Ziele im Sinne eines Zwischenstopps in der Halbzeit des Beurteilungszeitraums gemeinsam zu überprüfen und hierfür bereits einen Termin zu reservieren.</w:t>
      </w:r>
    </w:p>
    <w:p w:rsidR="00545457" w:rsidRDefault="00545457" w:rsidP="00C628A2"/>
    <w:p w:rsidR="00545457" w:rsidRDefault="00545457" w:rsidP="00545457">
      <w:pPr>
        <w:spacing w:after="120"/>
      </w:pPr>
      <w:r w:rsidRPr="00545457">
        <w:t>Ziele und Entwicklungsmassnahmen für die anstehende Beurteilungsperiode vereinbart am:</w:t>
      </w:r>
    </w:p>
    <w:tbl>
      <w:tblPr>
        <w:tblStyle w:val="BEFormular-Tabelle"/>
        <w:tblW w:w="5000" w:type="pct"/>
        <w:tblLayout w:type="fixed"/>
        <w:tblLook w:val="04A0" w:firstRow="1" w:lastRow="0" w:firstColumn="1" w:lastColumn="0" w:noHBand="0" w:noVBand="1"/>
      </w:tblPr>
      <w:tblGrid>
        <w:gridCol w:w="2341"/>
        <w:gridCol w:w="3816"/>
        <w:gridCol w:w="3816"/>
      </w:tblGrid>
      <w:tr w:rsidR="00AB3734" w:rsidRPr="00B84804" w:rsidTr="002A1790">
        <w:trPr>
          <w:trHeight w:val="1020"/>
        </w:trPr>
        <w:tc>
          <w:tcPr>
            <w:tcW w:w="1174" w:type="pct"/>
            <w:tcBorders>
              <w:bottom w:val="single" w:sz="4" w:space="0" w:color="FFFFFF" w:themeColor="background1"/>
              <w:right w:val="single" w:sz="4" w:space="0" w:color="FFFFFF" w:themeColor="background1"/>
            </w:tcBorders>
            <w:shd w:val="clear" w:color="auto" w:fill="A3C3AF"/>
            <w:vAlign w:val="top"/>
            <w:hideMark/>
          </w:tcPr>
          <w:p w:rsidR="00545457" w:rsidRPr="008D7185" w:rsidRDefault="00545457" w:rsidP="00741B89">
            <w:pPr>
              <w:pStyle w:val="FormularEingabetext"/>
              <w:spacing w:before="113" w:line="270" w:lineRule="atLeast"/>
              <w:ind w:left="113"/>
              <w:rPr>
                <w:sz w:val="21"/>
                <w:szCs w:val="21"/>
              </w:rPr>
            </w:pPr>
            <w:r w:rsidRPr="008D7185">
              <w:rPr>
                <w:sz w:val="21"/>
                <w:szCs w:val="21"/>
              </w:rPr>
              <w:t>Datum</w:t>
            </w:r>
          </w:p>
          <w:sdt>
            <w:sdtPr>
              <w:rPr>
                <w:sz w:val="21"/>
                <w:szCs w:val="21"/>
              </w:rPr>
              <w:id w:val="736370008"/>
              <w:placeholder>
                <w:docPart w:val="874B15C6A978432D8A8BE6BAE01C898D"/>
              </w:placeholder>
              <w:showingPlcHdr/>
              <w:date>
                <w:dateFormat w:val="dd.MM.yyyy"/>
                <w:lid w:val="de-CH"/>
                <w:storeMappedDataAs w:val="dateTime"/>
                <w:calendar w:val="gregorian"/>
              </w:date>
            </w:sdtPr>
            <w:sdtEndPr/>
            <w:sdtContent>
              <w:p w:rsidR="00A9237D" w:rsidRPr="00B84804" w:rsidRDefault="00A9237D" w:rsidP="006B1F33">
                <w:pPr>
                  <w:pStyle w:val="FormularEingabetext"/>
                  <w:spacing w:before="113" w:line="270" w:lineRule="atLeast"/>
                  <w:ind w:left="113"/>
                </w:pPr>
                <w:r w:rsidRPr="008D7185">
                  <w:rPr>
                    <w:rStyle w:val="Platzhaltertext"/>
                    <w:sz w:val="21"/>
                    <w:szCs w:val="21"/>
                  </w:rPr>
                  <w:t>Datum wäh</w:t>
                </w:r>
                <w:r w:rsidR="006B1F33" w:rsidRPr="008D7185">
                  <w:rPr>
                    <w:rStyle w:val="Platzhaltertext"/>
                    <w:sz w:val="21"/>
                    <w:szCs w:val="21"/>
                  </w:rPr>
                  <w:t>le</w:t>
                </w:r>
                <w:r w:rsidRPr="008D7185">
                  <w:rPr>
                    <w:rStyle w:val="Platzhaltertext"/>
                    <w:sz w:val="21"/>
                    <w:szCs w:val="21"/>
                  </w:rPr>
                  <w:t>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A3C3AF"/>
            <w:vAlign w:val="top"/>
            <w:hideMark/>
          </w:tcPr>
          <w:p w:rsidR="00545457" w:rsidRPr="00B84804" w:rsidRDefault="00DA13CF" w:rsidP="00741B89">
            <w:pPr>
              <w:pStyle w:val="FormularEingabetext"/>
              <w:spacing w:before="113" w:line="270" w:lineRule="atLeast"/>
              <w:ind w:left="113"/>
            </w:pPr>
            <w:r>
              <w:rPr>
                <w:sz w:val="21"/>
                <w:szCs w:val="21"/>
              </w:rPr>
              <w:t>Mitarbeiter</w:t>
            </w:r>
            <w:r w:rsidR="00F31DE8">
              <w:rPr>
                <w:sz w:val="21"/>
                <w:szCs w:val="21"/>
              </w:rPr>
              <w:t>/</w:t>
            </w:r>
            <w:r w:rsidR="00545457">
              <w:rPr>
                <w:sz w:val="21"/>
                <w:szCs w:val="21"/>
              </w:rPr>
              <w:t>in</w:t>
            </w:r>
          </w:p>
        </w:tc>
        <w:tc>
          <w:tcPr>
            <w:tcW w:w="1913" w:type="pct"/>
            <w:tcBorders>
              <w:bottom w:val="single" w:sz="4" w:space="0" w:color="FFFFFF" w:themeColor="background1"/>
              <w:right w:val="single" w:sz="4" w:space="0" w:color="FFFFFF" w:themeColor="background1"/>
            </w:tcBorders>
            <w:shd w:val="clear" w:color="auto" w:fill="A3C3AF"/>
            <w:vAlign w:val="top"/>
          </w:tcPr>
          <w:p w:rsidR="00545457" w:rsidRPr="00B84804" w:rsidRDefault="00DA13CF" w:rsidP="00741B89">
            <w:pPr>
              <w:pStyle w:val="FormularEingabetext"/>
              <w:spacing w:before="113" w:line="270" w:lineRule="atLeast"/>
              <w:ind w:left="113"/>
            </w:pPr>
            <w:r>
              <w:rPr>
                <w:sz w:val="21"/>
                <w:szCs w:val="21"/>
              </w:rPr>
              <w:t>Vorgesetz</w:t>
            </w:r>
            <w:r w:rsidR="002B06EC">
              <w:rPr>
                <w:sz w:val="21"/>
                <w:szCs w:val="21"/>
              </w:rPr>
              <w:t>t</w:t>
            </w:r>
            <w:r>
              <w:rPr>
                <w:sz w:val="21"/>
                <w:szCs w:val="21"/>
              </w:rPr>
              <w:t>e</w:t>
            </w:r>
            <w:r w:rsidR="00F31DE8">
              <w:rPr>
                <w:sz w:val="21"/>
                <w:szCs w:val="21"/>
              </w:rPr>
              <w:t>/</w:t>
            </w:r>
            <w:r w:rsidR="00545457">
              <w:rPr>
                <w:sz w:val="21"/>
                <w:szCs w:val="21"/>
              </w:rPr>
              <w:t>r</w:t>
            </w:r>
          </w:p>
        </w:tc>
      </w:tr>
    </w:tbl>
    <w:p w:rsidR="00AB3734" w:rsidRDefault="00AB3734" w:rsidP="00C628A2"/>
    <w:p w:rsidR="00CD2F36" w:rsidRDefault="00AB3734" w:rsidP="00C628A2">
      <w:r>
        <w:rPr>
          <w:noProof/>
          <w:lang w:eastAsia="de-CH"/>
        </w:rPr>
        <mc:AlternateContent>
          <mc:Choice Requires="wps">
            <w:drawing>
              <wp:inline distT="0" distB="0" distL="0" distR="0" wp14:anchorId="64DC0CD5" wp14:editId="013A5A79">
                <wp:extent cx="6336030" cy="1619250"/>
                <wp:effectExtent l="0" t="0" r="7620" b="0"/>
                <wp:docPr id="23" name="Textfeld 23"/>
                <wp:cNvGraphicFramePr/>
                <a:graphic xmlns:a="http://schemas.openxmlformats.org/drawingml/2006/main">
                  <a:graphicData uri="http://schemas.microsoft.com/office/word/2010/wordprocessingShape">
                    <wps:wsp>
                      <wps:cNvSpPr txBox="1"/>
                      <wps:spPr>
                        <a:xfrm>
                          <a:off x="0" y="0"/>
                          <a:ext cx="6336030" cy="16192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734" w:rsidRDefault="00AB3734" w:rsidP="00AB3734">
                            <w:pPr>
                              <w:pStyle w:val="Text85pt"/>
                            </w:pPr>
                            <w:r w:rsidRPr="00AB3734">
                              <w:rPr>
                                <w:b/>
                              </w:rPr>
                              <w:t>Verteiler</w:t>
                            </w:r>
                            <w:r w:rsidRPr="00AB3734">
                              <w:t xml:space="preserve"> des gesamten MAG-Bogens nach der MAG-Zielvereinbarung: Sobald die notwendigen Unterschriften im Abschnitt I angebracht wurden, macht die/der Vorgesetzte </w:t>
                            </w:r>
                            <w:r w:rsidRPr="00AB3734">
                              <w:rPr>
                                <w:b/>
                              </w:rPr>
                              <w:t>eine Kopie des MAG-Bogens</w:t>
                            </w:r>
                            <w:r w:rsidR="00DA13CF">
                              <w:t xml:space="preserve"> für die/den Mitarbeiter*</w:t>
                            </w:r>
                            <w:r w:rsidRPr="00AB3734">
                              <w:t xml:space="preserve">in. Das </w:t>
                            </w:r>
                            <w:r w:rsidRPr="00AB3734">
                              <w:rPr>
                                <w:b/>
                              </w:rPr>
                              <w:t>Original</w:t>
                            </w:r>
                            <w:r w:rsidRPr="00AB3734">
                              <w:t xml:space="preserve"> wird beim zuständigen Personaldienst im Personaldossier abgelegt.</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64DC0CD5" id="Textfeld 23" o:spid="_x0000_s1027" type="#_x0000_t202" style="width:498.9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" fillcolor="#dfe3e5 [671]" stroked="f" strokeweight=".5pt">
                <v:textbox style="mso-fit-shape-to-text:t" inset="4mm,4mm,4mm,4mm">
                  <w:txbxContent>
                    <w:p w:rsidR="00AB3734" w:rsidRDefault="00AB3734" w:rsidP="00AB3734">
                      <w:pPr>
                        <w:pStyle w:val="Text85pt"/>
                      </w:pPr>
                      <w:r w:rsidRPr="00AB3734">
                        <w:rPr>
                          <w:b/>
                        </w:rPr>
                        <w:t>Verteiler</w:t>
                      </w:r>
                      <w:r w:rsidRPr="00AB3734">
                        <w:t xml:space="preserve"> des gesamten MAG-Bogens nach der MAG-Zielvereinbarung: Sobald die notwendigen Unterschriften im Abschnitt I angebracht wurden, macht die/der Vorgesetzte </w:t>
                      </w:r>
                      <w:r w:rsidRPr="00AB3734">
                        <w:rPr>
                          <w:b/>
                        </w:rPr>
                        <w:t>eine Kopie des MAG-Bogens</w:t>
                      </w:r>
                      <w:r w:rsidR="00DA13CF">
                        <w:t xml:space="preserve"> für die/den Mitarbeiter*</w:t>
                      </w:r>
                      <w:r w:rsidRPr="00AB3734">
                        <w:t xml:space="preserve">in. Das </w:t>
                      </w:r>
                      <w:r w:rsidRPr="00AB3734">
                        <w:rPr>
                          <w:b/>
                        </w:rPr>
                        <w:t>Original</w:t>
                      </w:r>
                      <w:r w:rsidRPr="00AB3734">
                        <w:t xml:space="preserve"> wird beim zuständigen Personaldienst im Personaldossier abgelegt.</w:t>
                      </w:r>
                    </w:p>
                  </w:txbxContent>
                </v:textbox>
                <w10:anchorlock/>
              </v:shape>
            </w:pict>
          </mc:Fallback>
        </mc:AlternateContent>
      </w:r>
    </w:p>
    <w:p w:rsidR="00C628A2" w:rsidRDefault="00504471" w:rsidP="00545457">
      <w:pPr>
        <w:pStyle w:val="H1"/>
        <w:numPr>
          <w:ilvl w:val="6"/>
          <w:numId w:val="24"/>
        </w:numPr>
        <w:ind w:left="964" w:hanging="851"/>
      </w:pPr>
      <w:r w:rsidRPr="00504471">
        <w:t>Abschluss MAG-</w:t>
      </w:r>
      <w:r>
        <w:t>Beurteilung</w:t>
      </w:r>
    </w:p>
    <w:p w:rsidR="00545457" w:rsidRDefault="00545457" w:rsidP="00545457">
      <w:pPr>
        <w:spacing w:after="120"/>
      </w:pPr>
      <w:r>
        <w:t>Zu überprüfen:</w:t>
      </w:r>
    </w:p>
    <w:tbl>
      <w:tblPr>
        <w:tblStyle w:val="BEFormular-Tabelle"/>
        <w:tblW w:w="9978" w:type="dxa"/>
        <w:tblLook w:val="04A0" w:firstRow="1" w:lastRow="0" w:firstColumn="1" w:lastColumn="0" w:noHBand="0" w:noVBand="1"/>
      </w:tblPr>
      <w:tblGrid>
        <w:gridCol w:w="7938"/>
        <w:gridCol w:w="993"/>
        <w:gridCol w:w="1047"/>
      </w:tblGrid>
      <w:tr w:rsidR="00545457" w:rsidRPr="00992F80" w:rsidTr="00545457">
        <w:tc>
          <w:tcPr>
            <w:tcW w:w="7938" w:type="dxa"/>
          </w:tcPr>
          <w:p w:rsidR="00545457" w:rsidRPr="00545457" w:rsidRDefault="00545457" w:rsidP="00545457">
            <w:pPr>
              <w:pStyle w:val="Aufzhlung1"/>
            </w:pPr>
            <w:r w:rsidRPr="00545457">
              <w:t>Gilt es bezüglich Ihrer Zeitsaldi Massnahmen zu vereinbaren?</w:t>
            </w:r>
          </w:p>
        </w:tc>
        <w:tc>
          <w:tcPr>
            <w:tcW w:w="993" w:type="dxa"/>
            <w:hideMark/>
          </w:tcPr>
          <w:p w:rsidR="00545457" w:rsidRPr="00D716A6" w:rsidRDefault="00251414" w:rsidP="00545457">
            <w:pPr>
              <w:rPr>
                <w:lang w:val="fr-CH"/>
              </w:rPr>
            </w:pPr>
            <w:sdt>
              <w:sdtPr>
                <w:rPr>
                  <w:lang w:val="fr-CH"/>
                </w:rPr>
                <w:id w:val="1034459536"/>
                <w14:checkbox>
                  <w14:checked w14:val="0"/>
                  <w14:checkedState w14:val="2612" w14:font="MS Gothic"/>
                  <w14:uncheckedState w14:val="2610" w14:font="MS Gothic"/>
                </w14:checkbox>
              </w:sdtPr>
              <w:sdtEndPr/>
              <w:sdtContent>
                <w:r w:rsidR="00DA13CF">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hideMark/>
          </w:tcPr>
          <w:p w:rsidR="00545457" w:rsidRPr="00D716A6" w:rsidRDefault="00251414" w:rsidP="00545457">
            <w:pPr>
              <w:rPr>
                <w:lang w:val="fr-CH"/>
              </w:rPr>
            </w:pPr>
            <w:sdt>
              <w:sdtPr>
                <w:rPr>
                  <w:lang w:val="fr-CH"/>
                </w:rPr>
                <w:id w:val="1178314816"/>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r w:rsidR="00545457" w:rsidRPr="00545457" w:rsidTr="00545457">
        <w:tc>
          <w:tcPr>
            <w:tcW w:w="7938" w:type="dxa"/>
          </w:tcPr>
          <w:p w:rsidR="00545457" w:rsidRPr="00545457" w:rsidRDefault="00545457" w:rsidP="007F41EB">
            <w:pPr>
              <w:pStyle w:val="Aufzhlung1"/>
            </w:pPr>
            <w:r w:rsidRPr="00545457">
              <w:t>Üben Sie ausserdienstliche Tätigkeiten aus (Nebenbeschäftigung</w:t>
            </w:r>
            <w:r>
              <w:t xml:space="preserve">en, öffentliches Amt, Mandate)? </w:t>
            </w:r>
            <w:r>
              <w:br/>
            </w:r>
            <w:r w:rsidRPr="00545457">
              <w:t>Falls ja, müssen Sie di</w:t>
            </w:r>
            <w:r w:rsidR="0014401F">
              <w:t>ese melden -</w:t>
            </w:r>
            <w:r>
              <w:t xml:space="preserve"> vgl. </w:t>
            </w:r>
            <w:hyperlink r:id="rId15" w:history="1">
              <w:r w:rsidRPr="003060E4">
                <w:rPr>
                  <w:rStyle w:val="Hyperlink"/>
                </w:rPr>
                <w:t>www.be.ch/mag</w:t>
              </w:r>
            </w:hyperlink>
          </w:p>
        </w:tc>
        <w:tc>
          <w:tcPr>
            <w:tcW w:w="993" w:type="dxa"/>
            <w:vAlign w:val="top"/>
          </w:tcPr>
          <w:p w:rsidR="00545457" w:rsidRPr="00D716A6" w:rsidRDefault="00251414" w:rsidP="00545457">
            <w:pPr>
              <w:rPr>
                <w:lang w:val="fr-CH"/>
              </w:rPr>
            </w:pPr>
            <w:sdt>
              <w:sdtPr>
                <w:rPr>
                  <w:lang w:val="fr-CH"/>
                </w:rPr>
                <w:id w:val="173997202"/>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vAlign w:val="top"/>
          </w:tcPr>
          <w:p w:rsidR="00545457" w:rsidRPr="00D716A6" w:rsidRDefault="00251414" w:rsidP="00545457">
            <w:pPr>
              <w:rPr>
                <w:lang w:val="fr-CH"/>
              </w:rPr>
            </w:pPr>
            <w:sdt>
              <w:sdtPr>
                <w:rPr>
                  <w:lang w:val="fr-CH"/>
                </w:rPr>
                <w:id w:val="-441151551"/>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r w:rsidR="00545457" w:rsidRPr="00992F80" w:rsidTr="00545457">
        <w:tc>
          <w:tcPr>
            <w:tcW w:w="7938" w:type="dxa"/>
          </w:tcPr>
          <w:p w:rsidR="00545457" w:rsidRPr="00545457" w:rsidRDefault="00545457" w:rsidP="00545457">
            <w:pPr>
              <w:pStyle w:val="Aufzhlung1"/>
            </w:pPr>
            <w:r w:rsidRPr="00545457">
              <w:t>Muss Ihre Stellenbeschreibung aktualisiert werden?</w:t>
            </w:r>
          </w:p>
        </w:tc>
        <w:tc>
          <w:tcPr>
            <w:tcW w:w="993" w:type="dxa"/>
          </w:tcPr>
          <w:p w:rsidR="00545457" w:rsidRPr="00D716A6" w:rsidRDefault="00251414" w:rsidP="00545457">
            <w:pPr>
              <w:rPr>
                <w:lang w:val="fr-CH"/>
              </w:rPr>
            </w:pPr>
            <w:sdt>
              <w:sdtPr>
                <w:rPr>
                  <w:lang w:val="fr-CH"/>
                </w:rPr>
                <w:id w:val="1525903613"/>
                <w14:checkbox>
                  <w14:checked w14:val="0"/>
                  <w14:checkedState w14:val="2612" w14:font="MS Gothic"/>
                  <w14:uncheckedState w14:val="2610" w14:font="MS Gothic"/>
                </w14:checkbox>
              </w:sdtPr>
              <w:sdtEndPr/>
              <w:sdtContent>
                <w:r w:rsidR="00545457">
                  <w:rPr>
                    <w:rFonts w:ascii="MS Gothic" w:eastAsia="MS Gothic" w:hAnsi="MS Gothic" w:hint="eastAsia"/>
                    <w:lang w:val="fr-CH"/>
                  </w:rPr>
                  <w:t>☐</w:t>
                </w:r>
              </w:sdtContent>
            </w:sdt>
            <w:r w:rsidR="00545457" w:rsidRPr="00D716A6">
              <w:rPr>
                <w:lang w:val="fr-CH"/>
              </w:rPr>
              <w:t xml:space="preserve">  </w:t>
            </w:r>
            <w:r w:rsidR="00545457">
              <w:rPr>
                <w:lang w:val="fr-CH"/>
              </w:rPr>
              <w:t>Ja</w:t>
            </w:r>
          </w:p>
        </w:tc>
        <w:tc>
          <w:tcPr>
            <w:tcW w:w="1047" w:type="dxa"/>
          </w:tcPr>
          <w:p w:rsidR="00545457" w:rsidRPr="00D716A6" w:rsidRDefault="00251414" w:rsidP="00545457">
            <w:pPr>
              <w:rPr>
                <w:lang w:val="fr-CH"/>
              </w:rPr>
            </w:pPr>
            <w:sdt>
              <w:sdtPr>
                <w:rPr>
                  <w:lang w:val="fr-CH"/>
                </w:rPr>
                <w:id w:val="-366831264"/>
                <w14:checkbox>
                  <w14:checked w14:val="0"/>
                  <w14:checkedState w14:val="2612" w14:font="MS Gothic"/>
                  <w14:uncheckedState w14:val="2610" w14:font="MS Gothic"/>
                </w14:checkbox>
              </w:sdtPr>
              <w:sdtEndPr/>
              <w:sdtContent>
                <w:r w:rsidR="00545457" w:rsidRPr="00D716A6">
                  <w:rPr>
                    <w:rFonts w:ascii="MS Gothic" w:eastAsia="MS Gothic" w:hAnsi="MS Gothic"/>
                    <w:lang w:val="fr-CH"/>
                  </w:rPr>
                  <w:t>☐</w:t>
                </w:r>
              </w:sdtContent>
            </w:sdt>
            <w:r w:rsidR="00545457" w:rsidRPr="00D716A6">
              <w:rPr>
                <w:lang w:val="fr-CH"/>
              </w:rPr>
              <w:t xml:space="preserve">  </w:t>
            </w:r>
            <w:r w:rsidR="00545457">
              <w:rPr>
                <w:lang w:val="fr-CH"/>
              </w:rPr>
              <w:t>Nein</w:t>
            </w:r>
          </w:p>
        </w:tc>
      </w:tr>
    </w:tbl>
    <w:p w:rsidR="00545457" w:rsidRDefault="00545457" w:rsidP="008D7185">
      <w:pPr>
        <w:pStyle w:val="Text85pt"/>
        <w:rPr>
          <w:lang w:val="fr-CH"/>
        </w:rPr>
      </w:pPr>
    </w:p>
    <w:p w:rsidR="00545457" w:rsidRPr="0037668D" w:rsidRDefault="00545457" w:rsidP="00545457">
      <w:pPr>
        <w:spacing w:after="120"/>
      </w:pPr>
      <w:r w:rsidRPr="0037668D">
        <w:t>Bemerkungen zum MAG-Beurteilungsgespräch:</w:t>
      </w:r>
    </w:p>
    <w:tbl>
      <w:tblPr>
        <w:tblStyle w:val="BEFormular-Tabelle"/>
        <w:tblW w:w="5000" w:type="pct"/>
        <w:tblLayout w:type="fixed"/>
        <w:tblLook w:val="04A0" w:firstRow="1" w:lastRow="0" w:firstColumn="1" w:lastColumn="0" w:noHBand="0" w:noVBand="1"/>
      </w:tblPr>
      <w:tblGrid>
        <w:gridCol w:w="4989"/>
        <w:gridCol w:w="4989"/>
      </w:tblGrid>
      <w:tr w:rsidR="00545457" w:rsidRPr="009F0B05" w:rsidTr="00B6385D">
        <w:trPr>
          <w:trHeight w:val="1020"/>
        </w:trPr>
        <w:tc>
          <w:tcPr>
            <w:tcW w:w="2500" w:type="pct"/>
            <w:tcBorders>
              <w:bottom w:val="single" w:sz="4" w:space="0" w:color="FFFFFF" w:themeColor="background1"/>
              <w:right w:val="single" w:sz="4" w:space="0" w:color="FFFFFF" w:themeColor="background1"/>
            </w:tcBorders>
            <w:shd w:val="clear" w:color="auto" w:fill="C0E6F6" w:themeFill="accent2" w:themeFillTint="99"/>
            <w:vAlign w:val="top"/>
          </w:tcPr>
          <w:p w:rsidR="00545457" w:rsidRPr="009F0B05" w:rsidRDefault="00DA13CF" w:rsidP="009475EF">
            <w:pPr>
              <w:pStyle w:val="FormularEingabetext"/>
              <w:spacing w:before="113" w:after="113" w:line="270" w:lineRule="atLeast"/>
              <w:ind w:left="113"/>
              <w:rPr>
                <w:sz w:val="21"/>
                <w:szCs w:val="21"/>
              </w:rPr>
            </w:pPr>
            <w:r w:rsidRPr="009F0B05">
              <w:rPr>
                <w:sz w:val="21"/>
                <w:szCs w:val="21"/>
              </w:rPr>
              <w:t>Mitarbeiter</w:t>
            </w:r>
            <w:r w:rsidR="00F31DE8" w:rsidRPr="009F0B05">
              <w:rPr>
                <w:sz w:val="21"/>
                <w:szCs w:val="21"/>
              </w:rPr>
              <w:t>/</w:t>
            </w:r>
            <w:r w:rsidR="00545457" w:rsidRPr="009F0B05">
              <w:rPr>
                <w:sz w:val="21"/>
                <w:szCs w:val="21"/>
              </w:rPr>
              <w:t>in</w:t>
            </w:r>
          </w:p>
          <w:sdt>
            <w:sdtPr>
              <w:rPr>
                <w:sz w:val="21"/>
                <w:szCs w:val="21"/>
                <w:lang w:val="en-US"/>
              </w:rPr>
              <w:id w:val="1962456212"/>
              <w:placeholder>
                <w:docPart w:val="DE91D23B7BEC45E583088BE304BE52C0"/>
              </w:placeholder>
              <w:showingPlcHdr/>
              <w:text w:multiLine="1"/>
            </w:sdtPr>
            <w:sdtEndPr/>
            <w:sdtContent>
              <w:p w:rsidR="00A9237D" w:rsidRPr="009F0B05" w:rsidRDefault="008D7185" w:rsidP="00D9125A">
                <w:pPr>
                  <w:pStyle w:val="FormularEingabetext"/>
                  <w:spacing w:before="113" w:after="113" w:line="270" w:lineRule="atLeast"/>
                  <w:ind w:left="113"/>
                  <w:contextualSpacing/>
                  <w:rPr>
                    <w:sz w:val="21"/>
                    <w:szCs w:val="21"/>
                    <w:lang w:val="en-US"/>
                  </w:rPr>
                </w:pPr>
                <w:r w:rsidRPr="009F0B05">
                  <w:rPr>
                    <w:rStyle w:val="Platzhaltertext"/>
                    <w:sz w:val="21"/>
                    <w:szCs w:val="21"/>
                  </w:rPr>
                  <w:t>Text eingeben</w:t>
                </w:r>
              </w:p>
            </w:sdtContent>
          </w:sdt>
        </w:tc>
        <w:tc>
          <w:tcPr>
            <w:tcW w:w="2500" w:type="pct"/>
            <w:tcBorders>
              <w:left w:val="single" w:sz="4" w:space="0" w:color="FFFFFF" w:themeColor="background1"/>
              <w:bottom w:val="single" w:sz="4" w:space="0" w:color="FFFFFF" w:themeColor="background1"/>
            </w:tcBorders>
            <w:shd w:val="clear" w:color="auto" w:fill="C0E6F6" w:themeFill="accent2" w:themeFillTint="99"/>
            <w:vAlign w:val="top"/>
          </w:tcPr>
          <w:p w:rsidR="00545457" w:rsidRPr="009F0B05" w:rsidRDefault="00545457" w:rsidP="009475EF">
            <w:pPr>
              <w:pStyle w:val="FormularEingabetext"/>
              <w:spacing w:before="113" w:after="113" w:line="270" w:lineRule="atLeast"/>
              <w:ind w:left="113"/>
              <w:rPr>
                <w:sz w:val="21"/>
                <w:szCs w:val="21"/>
              </w:rPr>
            </w:pPr>
            <w:r w:rsidRPr="009F0B05">
              <w:rPr>
                <w:sz w:val="21"/>
                <w:szCs w:val="21"/>
              </w:rPr>
              <w:t>Vorgesetz</w:t>
            </w:r>
            <w:r w:rsidR="002B06EC" w:rsidRPr="009F0B05">
              <w:rPr>
                <w:sz w:val="21"/>
                <w:szCs w:val="21"/>
              </w:rPr>
              <w:t>t</w:t>
            </w:r>
            <w:r w:rsidRPr="009F0B05">
              <w:rPr>
                <w:sz w:val="21"/>
                <w:szCs w:val="21"/>
              </w:rPr>
              <w:t>e</w:t>
            </w:r>
            <w:r w:rsidR="00F31DE8" w:rsidRPr="009F0B05">
              <w:rPr>
                <w:sz w:val="21"/>
                <w:szCs w:val="21"/>
              </w:rPr>
              <w:t>/</w:t>
            </w:r>
            <w:r w:rsidRPr="009F0B05">
              <w:rPr>
                <w:sz w:val="21"/>
                <w:szCs w:val="21"/>
              </w:rPr>
              <w:t>r</w:t>
            </w:r>
          </w:p>
          <w:sdt>
            <w:sdtPr>
              <w:rPr>
                <w:sz w:val="21"/>
                <w:szCs w:val="21"/>
              </w:rPr>
              <w:id w:val="-826198600"/>
              <w:placeholder>
                <w:docPart w:val="D6538262472649C2BBCAF0B26C34844C"/>
              </w:placeholder>
              <w:showingPlcHdr/>
              <w:text w:multiLine="1"/>
            </w:sdtPr>
            <w:sdtEndPr/>
            <w:sdtContent>
              <w:p w:rsidR="00A9237D" w:rsidRPr="009F0B05" w:rsidRDefault="008D7185" w:rsidP="00D9125A">
                <w:pPr>
                  <w:pStyle w:val="FormularEingabetext"/>
                  <w:spacing w:before="113" w:after="113" w:line="270" w:lineRule="atLeast"/>
                  <w:ind w:left="113"/>
                  <w:contextualSpacing/>
                  <w:rPr>
                    <w:sz w:val="21"/>
                    <w:szCs w:val="21"/>
                  </w:rPr>
                </w:pPr>
                <w:r w:rsidRPr="009F0B05">
                  <w:rPr>
                    <w:rStyle w:val="Platzhaltertext"/>
                    <w:sz w:val="21"/>
                    <w:szCs w:val="21"/>
                  </w:rPr>
                  <w:t>Text eingeben</w:t>
                </w:r>
              </w:p>
            </w:sdtContent>
          </w:sdt>
        </w:tc>
      </w:tr>
    </w:tbl>
    <w:p w:rsidR="00545457" w:rsidRDefault="00545457" w:rsidP="008D7185">
      <w:pPr>
        <w:pStyle w:val="Text85pt"/>
      </w:pPr>
    </w:p>
    <w:p w:rsidR="00545457" w:rsidRPr="00545457" w:rsidRDefault="00545457" w:rsidP="00545457">
      <w:pPr>
        <w:spacing w:after="120"/>
      </w:pPr>
      <w:r w:rsidRPr="00545457">
        <w:t xml:space="preserve">Feedback an </w:t>
      </w:r>
      <w:r w:rsidR="0037668D">
        <w:t>Vorgesetzte</w:t>
      </w:r>
      <w:r w:rsidR="00F31DE8">
        <w:t>/</w:t>
      </w:r>
      <w:r w:rsidRPr="00545457">
        <w:t>n zur Zusammenarbeit:</w:t>
      </w:r>
    </w:p>
    <w:tbl>
      <w:tblPr>
        <w:tblStyle w:val="Textfeldblau"/>
        <w:tblW w:w="5000" w:type="pct"/>
        <w:tblLook w:val="04A0" w:firstRow="1" w:lastRow="0" w:firstColumn="1" w:lastColumn="0" w:noHBand="0" w:noVBand="1"/>
      </w:tblPr>
      <w:tblGrid>
        <w:gridCol w:w="9978"/>
      </w:tblGrid>
      <w:tr w:rsidR="008D7185" w:rsidRPr="00B84804" w:rsidTr="004D78EA">
        <w:trPr>
          <w:trHeight w:val="964"/>
        </w:trPr>
        <w:sdt>
          <w:sdtPr>
            <w:id w:val="-1693459004"/>
            <w:placeholder>
              <w:docPart w:val="E3938FECAFB548C7BAC33A3B21D6C244"/>
            </w:placeholder>
            <w:showingPlcHdr/>
            <w:text w:multiLine="1"/>
          </w:sdtPr>
          <w:sdtEndPr/>
          <w:sdtContent>
            <w:tc>
              <w:tcPr>
                <w:tcW w:w="5000" w:type="pct"/>
                <w:hideMark/>
              </w:tcPr>
              <w:p w:rsidR="008D7185" w:rsidRPr="00177DB6" w:rsidRDefault="008D7185" w:rsidP="004D78EA">
                <w:r>
                  <w:rPr>
                    <w:rStyle w:val="Platzhaltertext"/>
                  </w:rPr>
                  <w:t>Text eingeben</w:t>
                </w:r>
              </w:p>
            </w:tc>
          </w:sdtContent>
        </w:sdt>
      </w:tr>
    </w:tbl>
    <w:p w:rsidR="00545457" w:rsidRDefault="00545457" w:rsidP="008D7185">
      <w:pPr>
        <w:pStyle w:val="Text85pt"/>
      </w:pPr>
    </w:p>
    <w:p w:rsidR="00545457" w:rsidRPr="00545457" w:rsidRDefault="00545457" w:rsidP="00545457">
      <w:pPr>
        <w:spacing w:after="120"/>
      </w:pPr>
      <w:r w:rsidRPr="00545457">
        <w:t>Wir bestätigen, dass die MAG-Beurteilung stattgefunden hat:</w:t>
      </w:r>
    </w:p>
    <w:tbl>
      <w:tblPr>
        <w:tblStyle w:val="BEFormular-Tabelle"/>
        <w:tblW w:w="5000" w:type="pct"/>
        <w:shd w:val="clear" w:color="auto" w:fill="E8F7FC"/>
        <w:tblLayout w:type="fixed"/>
        <w:tblLook w:val="04A0" w:firstRow="1" w:lastRow="0" w:firstColumn="1" w:lastColumn="0" w:noHBand="0" w:noVBand="1"/>
      </w:tblPr>
      <w:tblGrid>
        <w:gridCol w:w="2343"/>
        <w:gridCol w:w="3816"/>
        <w:gridCol w:w="3814"/>
      </w:tblGrid>
      <w:tr w:rsidR="00901A6E" w:rsidRPr="008D7185" w:rsidTr="00B6385D">
        <w:trPr>
          <w:trHeight w:val="1020"/>
        </w:trPr>
        <w:tc>
          <w:tcPr>
            <w:tcW w:w="1175" w:type="pct"/>
            <w:tcBorders>
              <w:bottom w:val="single" w:sz="4" w:space="0" w:color="FFFFFF" w:themeColor="background1"/>
              <w:right w:val="single" w:sz="4" w:space="0" w:color="FFFFFF" w:themeColor="background1"/>
            </w:tcBorders>
            <w:shd w:val="clear" w:color="auto" w:fill="C0E6F6" w:themeFill="accent2" w:themeFillTint="99"/>
            <w:vAlign w:val="top"/>
            <w:hideMark/>
          </w:tcPr>
          <w:p w:rsidR="00545457" w:rsidRPr="008D7185" w:rsidRDefault="00545457" w:rsidP="00741B89">
            <w:pPr>
              <w:pStyle w:val="FormularEingabetext"/>
              <w:spacing w:before="113" w:line="270" w:lineRule="atLeast"/>
              <w:ind w:left="113"/>
              <w:rPr>
                <w:sz w:val="21"/>
                <w:szCs w:val="21"/>
              </w:rPr>
            </w:pPr>
            <w:r w:rsidRPr="008D7185">
              <w:rPr>
                <w:sz w:val="21"/>
                <w:szCs w:val="21"/>
              </w:rPr>
              <w:t>Datum</w:t>
            </w:r>
          </w:p>
          <w:sdt>
            <w:sdtPr>
              <w:rPr>
                <w:sz w:val="21"/>
                <w:szCs w:val="21"/>
              </w:rPr>
              <w:id w:val="-1225139432"/>
              <w:placeholder>
                <w:docPart w:val="07C56B84570F4E60847FF597D2388667"/>
              </w:placeholder>
              <w:showingPlcHdr/>
              <w:date>
                <w:dateFormat w:val="dd.MM.yyyy"/>
                <w:lid w:val="de-CH"/>
                <w:storeMappedDataAs w:val="dateTime"/>
                <w:calendar w:val="gregorian"/>
              </w:date>
            </w:sdtPr>
            <w:sdtEndPr/>
            <w:sdtContent>
              <w:p w:rsidR="00A9237D" w:rsidRPr="008D7185" w:rsidRDefault="006B1F33" w:rsidP="00A9237D">
                <w:pPr>
                  <w:pStyle w:val="FormularEingabetext"/>
                  <w:spacing w:before="113" w:line="270" w:lineRule="atLeast"/>
                  <w:ind w:left="113"/>
                  <w:rPr>
                    <w:rFonts w:cs="System"/>
                    <w:bCs/>
                    <w:sz w:val="21"/>
                    <w:szCs w:val="21"/>
                  </w:rPr>
                </w:pPr>
                <w:r w:rsidRPr="008D7185">
                  <w:rPr>
                    <w:rStyle w:val="Platzhaltertext"/>
                    <w:sz w:val="21"/>
                    <w:szCs w:val="21"/>
                  </w:rPr>
                  <w:t>Datum wähle</w:t>
                </w:r>
                <w:r w:rsidR="00A9237D" w:rsidRPr="008D7185">
                  <w:rPr>
                    <w:rStyle w:val="Platzhaltertext"/>
                    <w:sz w:val="21"/>
                    <w:szCs w:val="21"/>
                  </w:rPr>
                  <w:t>n</w:t>
                </w:r>
              </w:p>
            </w:sdtContent>
          </w:sdt>
        </w:tc>
        <w:tc>
          <w:tcPr>
            <w:tcW w:w="1913" w:type="pct"/>
            <w:tcBorders>
              <w:left w:val="single" w:sz="4" w:space="0" w:color="FFFFFF" w:themeColor="background1"/>
              <w:bottom w:val="single" w:sz="4" w:space="0" w:color="FFFFFF" w:themeColor="background1"/>
              <w:right w:val="single" w:sz="4" w:space="0" w:color="FFFFFF" w:themeColor="background1"/>
            </w:tcBorders>
            <w:shd w:val="clear" w:color="auto" w:fill="C0E6F6" w:themeFill="accent2" w:themeFillTint="99"/>
            <w:vAlign w:val="top"/>
            <w:hideMark/>
          </w:tcPr>
          <w:p w:rsidR="00545457" w:rsidRPr="008D7185" w:rsidRDefault="00545457" w:rsidP="00741B89">
            <w:pPr>
              <w:pStyle w:val="FormularEingabetext"/>
              <w:spacing w:before="113" w:line="270" w:lineRule="atLeast"/>
              <w:ind w:left="113"/>
              <w:rPr>
                <w:sz w:val="21"/>
                <w:szCs w:val="21"/>
              </w:rPr>
            </w:pPr>
            <w:r w:rsidRPr="008D7185">
              <w:rPr>
                <w:sz w:val="21"/>
                <w:szCs w:val="21"/>
              </w:rPr>
              <w:t>Mitarbeiter</w:t>
            </w:r>
            <w:r w:rsidR="00F31DE8" w:rsidRPr="008D7185">
              <w:rPr>
                <w:sz w:val="21"/>
                <w:szCs w:val="21"/>
              </w:rPr>
              <w:t>/</w:t>
            </w:r>
            <w:r w:rsidRPr="008D7185">
              <w:rPr>
                <w:sz w:val="21"/>
                <w:szCs w:val="21"/>
              </w:rPr>
              <w:t>in</w:t>
            </w:r>
          </w:p>
        </w:tc>
        <w:tc>
          <w:tcPr>
            <w:tcW w:w="1913" w:type="pct"/>
            <w:tcBorders>
              <w:bottom w:val="single" w:sz="4" w:space="0" w:color="FFFFFF" w:themeColor="background1"/>
              <w:right w:val="single" w:sz="4" w:space="0" w:color="FFFFFF" w:themeColor="background1"/>
            </w:tcBorders>
            <w:shd w:val="clear" w:color="auto" w:fill="C0E6F6" w:themeFill="accent2" w:themeFillTint="99"/>
            <w:vAlign w:val="top"/>
          </w:tcPr>
          <w:p w:rsidR="00545457" w:rsidRPr="008D7185" w:rsidRDefault="00545457" w:rsidP="00741B89">
            <w:pPr>
              <w:pStyle w:val="FormularEingabetext"/>
              <w:spacing w:before="113" w:line="270" w:lineRule="atLeast"/>
              <w:ind w:left="113"/>
              <w:rPr>
                <w:sz w:val="21"/>
                <w:szCs w:val="21"/>
              </w:rPr>
            </w:pPr>
            <w:r w:rsidRPr="008D7185">
              <w:rPr>
                <w:sz w:val="21"/>
                <w:szCs w:val="21"/>
              </w:rPr>
              <w:t>Vorgesetz</w:t>
            </w:r>
            <w:r w:rsidR="002B06EC" w:rsidRPr="008D7185">
              <w:rPr>
                <w:sz w:val="21"/>
                <w:szCs w:val="21"/>
              </w:rPr>
              <w:t>t</w:t>
            </w:r>
            <w:r w:rsidRPr="008D7185">
              <w:rPr>
                <w:sz w:val="21"/>
                <w:szCs w:val="21"/>
              </w:rPr>
              <w:t>e</w:t>
            </w:r>
            <w:r w:rsidR="00F31DE8" w:rsidRPr="008D7185">
              <w:rPr>
                <w:sz w:val="21"/>
                <w:szCs w:val="21"/>
              </w:rPr>
              <w:t>/</w:t>
            </w:r>
            <w:r w:rsidRPr="008D7185">
              <w:rPr>
                <w:sz w:val="21"/>
                <w:szCs w:val="21"/>
              </w:rPr>
              <w:t>r</w:t>
            </w:r>
          </w:p>
        </w:tc>
      </w:tr>
    </w:tbl>
    <w:p w:rsidR="00AB3734" w:rsidRDefault="00AB3734" w:rsidP="00CD2F36">
      <w:pPr>
        <w:pStyle w:val="Text85pt"/>
        <w:suppressAutoHyphens/>
        <w:rPr>
          <w:b/>
        </w:rPr>
      </w:pPr>
    </w:p>
    <w:p w:rsidR="00545457" w:rsidRPr="00545457" w:rsidRDefault="00AB3734" w:rsidP="00AB3734">
      <w:pPr>
        <w:pStyle w:val="Text85pt"/>
        <w:suppressAutoHyphens/>
      </w:pPr>
      <w:r>
        <w:rPr>
          <w:noProof/>
          <w:lang w:eastAsia="de-CH"/>
        </w:rPr>
        <mc:AlternateContent>
          <mc:Choice Requires="wps">
            <w:drawing>
              <wp:inline distT="0" distB="0" distL="0" distR="0" wp14:anchorId="757A7080" wp14:editId="3F433BC0">
                <wp:extent cx="6336030" cy="704215"/>
                <wp:effectExtent l="0" t="0" r="7620" b="635"/>
                <wp:docPr id="24" name="Textfeld 24"/>
                <wp:cNvGraphicFramePr/>
                <a:graphic xmlns:a="http://schemas.openxmlformats.org/drawingml/2006/main">
                  <a:graphicData uri="http://schemas.microsoft.com/office/word/2010/wordprocessingShape">
                    <wps:wsp>
                      <wps:cNvSpPr txBox="1"/>
                      <wps:spPr>
                        <a:xfrm>
                          <a:off x="0" y="0"/>
                          <a:ext cx="6336030" cy="704215"/>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3734" w:rsidRPr="00AB3734" w:rsidRDefault="00AB3734" w:rsidP="00AB3734">
                            <w:pPr>
                              <w:pStyle w:val="Text85pt"/>
                              <w:suppressAutoHyphens/>
                            </w:pPr>
                            <w:r w:rsidRPr="00AB3734">
                              <w:rPr>
                                <w:b/>
                              </w:rPr>
                              <w:t xml:space="preserve">Verteiler </w:t>
                            </w:r>
                            <w:r w:rsidRPr="00AB3734">
                              <w:t xml:space="preserve">des gesamten MAG-Bogens nach der MAG-Beurteilung: Sobald die notwendigen Unterschriften im Abschnitt II angebracht wurden, macht die/der Vorgesetzte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rsidR="00AB3734" w:rsidRPr="00AB3734" w:rsidRDefault="00AB3734" w:rsidP="00AB3734">
                            <w:pPr>
                              <w:pStyle w:val="Text85pt"/>
                              <w:suppressAutoHyphens/>
                            </w:pPr>
                          </w:p>
                          <w:p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oder </w:t>
                            </w:r>
                            <w:r w:rsidR="00DA13CF">
                              <w:t>den nächst höhere/n Vorgesetzte</w:t>
                            </w:r>
                            <w:r w:rsidR="00F31DE8">
                              <w:t>/</w:t>
                            </w:r>
                            <w:r w:rsidRPr="00AB3734">
                              <w:t>n gelangen. Das weitere Vorgehen finden Sie in Art. 165 der Personalverordnung.</w:t>
                            </w:r>
                          </w:p>
                        </w:txbxContent>
                      </wps:txbx>
                      <wps:bodyPr rot="0" spcFirstLastPara="0" vertOverflow="overflow" horzOverflow="overflow" vert="horz" wrap="square" lIns="144000" tIns="144000" rIns="144000" bIns="144000" numCol="1" spcCol="0" rtlCol="0" fromWordArt="0" anchor="t" anchorCtr="0" forceAA="0" compatLnSpc="1">
                        <a:prstTxWarp prst="textNoShape">
                          <a:avLst/>
                        </a:prstTxWarp>
                        <a:spAutoFit/>
                      </wps:bodyPr>
                    </wps:wsp>
                  </a:graphicData>
                </a:graphic>
              </wp:inline>
            </w:drawing>
          </mc:Choice>
          <mc:Fallback>
            <w:pict>
              <v:shape w14:anchorId="757A7080" id="Textfeld 24" o:spid="_x0000_s1028" type="#_x0000_t202" style="width:498.9pt;height:5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" fillcolor="#dfe3e5 [671]" stroked="f" strokeweight=".5pt">
                <v:textbox style="mso-fit-shape-to-text:t" inset="4mm,4mm,4mm,4mm">
                  <w:txbxContent>
                    <w:p w:rsidR="00AB3734" w:rsidRPr="00AB3734" w:rsidRDefault="00AB3734" w:rsidP="00AB3734">
                      <w:pPr>
                        <w:pStyle w:val="Text85pt"/>
                        <w:suppressAutoHyphens/>
                      </w:pPr>
                      <w:r w:rsidRPr="00AB3734">
                        <w:rPr>
                          <w:b/>
                        </w:rPr>
                        <w:t xml:space="preserve">Verteiler </w:t>
                      </w:r>
                      <w:r w:rsidRPr="00AB3734">
                        <w:t xml:space="preserve">des gesamten MAG-Bogens nach der MAG-Beurteilung: Sobald die notwendigen Unterschriften im Abschnitt II angebracht wurden, macht die/der Vorgesetzte </w:t>
                      </w:r>
                      <w:r w:rsidRPr="00AB3734">
                        <w:rPr>
                          <w:b/>
                        </w:rPr>
                        <w:t>eine</w:t>
                      </w:r>
                      <w:r w:rsidRPr="00AB3734">
                        <w:t xml:space="preserve"> </w:t>
                      </w:r>
                      <w:r w:rsidRPr="00AB3734">
                        <w:rPr>
                          <w:b/>
                        </w:rPr>
                        <w:t>Kopie des MAG-Bogens</w:t>
                      </w:r>
                      <w:r w:rsidR="00DA13CF">
                        <w:t xml:space="preserve"> für die/den Mitarbeiter</w:t>
                      </w:r>
                      <w:r w:rsidR="00F31DE8">
                        <w:t>/</w:t>
                      </w:r>
                      <w:r w:rsidRPr="00AB3734">
                        <w:t xml:space="preserve">in. Das </w:t>
                      </w:r>
                      <w:r w:rsidRPr="00AB3734">
                        <w:rPr>
                          <w:b/>
                        </w:rPr>
                        <w:t>Original</w:t>
                      </w:r>
                      <w:r w:rsidRPr="00AB3734">
                        <w:t xml:space="preserve"> wird beim zuständigen Personaldienst im Personaldossier abgelegt.</w:t>
                      </w:r>
                    </w:p>
                    <w:p w:rsidR="00AB3734" w:rsidRPr="00AB3734" w:rsidRDefault="00AB3734" w:rsidP="00AB3734">
                      <w:pPr>
                        <w:pStyle w:val="Text85pt"/>
                        <w:suppressAutoHyphens/>
                      </w:pPr>
                    </w:p>
                    <w:p w:rsidR="00AB3734" w:rsidRPr="00AB3734" w:rsidRDefault="00AB3734" w:rsidP="00AB3734">
                      <w:pPr>
                        <w:pStyle w:val="Text85pt"/>
                        <w:suppressAutoHyphens/>
                      </w:pPr>
                      <w:r w:rsidRPr="00AB3734">
                        <w:rPr>
                          <w:b/>
                        </w:rPr>
                        <w:t>Vorgehen bei Differenzen:</w:t>
                      </w:r>
                      <w:r w:rsidRPr="00AB3734">
                        <w:t xml:space="preserve"> Sollten Sie mit der Leistungs- und Verhaltensbeurteilung nicht einverstanden sein, so können Sie innert 10 Tagen nach Erhalt der Ergebnisse an die oder </w:t>
                      </w:r>
                      <w:r w:rsidR="00DA13CF">
                        <w:t>den nächst höhere/n Vorgesetzte</w:t>
                      </w:r>
                      <w:r w:rsidR="00F31DE8">
                        <w:t>/</w:t>
                      </w:r>
                      <w:r w:rsidRPr="00AB3734">
                        <w:t>n gelangen. Das weitere Vorgehen finden Sie in Art. 165 der Personalverordnung.</w:t>
                      </w:r>
                    </w:p>
                  </w:txbxContent>
                </v:textbox>
                <w10:anchorlock/>
              </v:shape>
            </w:pict>
          </mc:Fallback>
        </mc:AlternateContent>
      </w:r>
    </w:p>
    <w:sectPr w:rsidR="00545457" w:rsidRPr="00545457" w:rsidSect="007254A0">
      <w:headerReference w:type="default" r:id="rId16"/>
      <w:footerReference w:type="default" r:id="rId17"/>
      <w:headerReference w:type="first" r:id="rId18"/>
      <w:pgSz w:w="11906" w:h="16838"/>
      <w:pgMar w:top="1705" w:right="567" w:bottom="851" w:left="1361" w:header="482"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7D9" w:rsidRDefault="002017D9" w:rsidP="00F91D37">
      <w:pPr>
        <w:spacing w:line="240" w:lineRule="auto"/>
      </w:pPr>
      <w:r>
        <w:separator/>
      </w:r>
    </w:p>
  </w:endnote>
  <w:endnote w:type="continuationSeparator" w:id="0">
    <w:p w:rsidR="002017D9" w:rsidRDefault="002017D9"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DE" w:rsidRPr="00BD4A9C" w:rsidRDefault="00797FDE" w:rsidP="00632704">
    <w:pPr>
      <w:pStyle w:val="Fuzeile"/>
    </w:pPr>
    <w:r>
      <w:rPr>
        <w:noProof/>
        <w:lang w:eastAsia="de-CH"/>
      </w:rPr>
      <mc:AlternateContent>
        <mc:Choice Requires="wps">
          <w:drawing>
            <wp:anchor distT="0" distB="0" distL="114300" distR="114300" simplePos="0" relativeHeight="251677695" behindDoc="0" locked="1" layoutInCell="1" allowOverlap="1" wp14:anchorId="6F848786" wp14:editId="4A501218">
              <wp:simplePos x="0" y="0"/>
              <wp:positionH relativeFrom="margin">
                <wp:align>right</wp:align>
              </wp:positionH>
              <wp:positionV relativeFrom="page">
                <wp:align>bottom</wp:align>
              </wp:positionV>
              <wp:extent cx="630000" cy="5688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630000" cy="56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251414" w:rsidRPr="00251414">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51414">
                            <w:rPr>
                              <w:noProof/>
                            </w:rPr>
                            <w:t>6</w:t>
                          </w:r>
                          <w:r>
                            <w:rPr>
                              <w:noProof/>
                            </w:rPr>
                            <w:fldChar w:fldCharType="end"/>
                          </w:r>
                        </w:p>
                      </w:txbxContent>
                    </wps:txbx>
                    <wps:bodyPr rot="0" spcFirstLastPara="0" vertOverflow="overflow" horzOverflow="overflow" vert="horz" wrap="square" lIns="0" tIns="0" rIns="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848786" id="_x0000_t202" coordsize="21600,21600" o:spt="202" path="m,l,21600r21600,l21600,xe">
              <v:stroke joinstyle="miter"/>
              <v:path gradientshapeok="t" o:connecttype="rect"/>
            </v:shapetype>
            <v:shape id="Textfeld 15" o:spid="_x0000_s1029" type="#_x0000_t202" style="position:absolute;margin-left:-1.6pt;margin-top:0;width:49.6pt;height:44.8pt;z-index:251677695;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" filled="f" stroked="f" strokeweight=".5pt">
              <v:textbox inset="0,0,0,8mm">
                <w:txbxContent>
                  <w:p w:rsidR="00797FDE" w:rsidRPr="005C6148" w:rsidRDefault="00797FDE" w:rsidP="0007095A">
                    <w:pPr>
                      <w:pStyle w:val="Seitenzahlen"/>
                    </w:pPr>
                    <w:r w:rsidRPr="005C6148">
                      <w:fldChar w:fldCharType="begin"/>
                    </w:r>
                    <w:r w:rsidRPr="005C6148">
                      <w:instrText>PAGE   \* MERGEFORMAT</w:instrText>
                    </w:r>
                    <w:r w:rsidRPr="005C6148">
                      <w:fldChar w:fldCharType="separate"/>
                    </w:r>
                    <w:r w:rsidR="00251414" w:rsidRPr="00251414">
                      <w:rPr>
                        <w:noProof/>
                        <w:lang w:val="de-DE"/>
                      </w:rPr>
                      <w:t>6</w:t>
                    </w:r>
                    <w:r w:rsidRPr="005C6148">
                      <w:fldChar w:fldCharType="end"/>
                    </w:r>
                    <w:r w:rsidRPr="005C6148">
                      <w:t>/</w:t>
                    </w:r>
                    <w:r>
                      <w:rPr>
                        <w:noProof/>
                      </w:rPr>
                      <w:fldChar w:fldCharType="begin"/>
                    </w:r>
                    <w:r>
                      <w:rPr>
                        <w:noProof/>
                      </w:rPr>
                      <w:instrText xml:space="preserve"> NUMPAGES   \* MERGEFORMAT </w:instrText>
                    </w:r>
                    <w:r>
                      <w:rPr>
                        <w:noProof/>
                      </w:rPr>
                      <w:fldChar w:fldCharType="separate"/>
                    </w:r>
                    <w:r w:rsidR="00251414">
                      <w:rPr>
                        <w:noProof/>
                      </w:rPr>
                      <w:t>6</w:t>
                    </w:r>
                    <w:r>
                      <w:rPr>
                        <w:noProof/>
                      </w:rPr>
                      <w:fldChar w:fldCharType="end"/>
                    </w:r>
                  </w:p>
                </w:txbxContent>
              </v:textbox>
              <w10:wrap anchorx="margin"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7D9" w:rsidRDefault="002017D9" w:rsidP="00F91D37">
      <w:pPr>
        <w:spacing w:line="240" w:lineRule="auto"/>
      </w:pPr>
    </w:p>
    <w:p w:rsidR="002017D9" w:rsidRDefault="002017D9" w:rsidP="00F91D37">
      <w:pPr>
        <w:spacing w:line="240" w:lineRule="auto"/>
      </w:pPr>
    </w:p>
  </w:footnote>
  <w:footnote w:type="continuationSeparator" w:id="0">
    <w:p w:rsidR="002017D9" w:rsidRDefault="002017D9"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ohneRahmen"/>
      <w:tblW w:w="0" w:type="auto"/>
      <w:tblLook w:val="04A0" w:firstRow="1" w:lastRow="0" w:firstColumn="1" w:lastColumn="0" w:noHBand="0" w:noVBand="1"/>
    </w:tblPr>
    <w:tblGrid>
      <w:gridCol w:w="5100"/>
      <w:gridCol w:w="4878"/>
    </w:tblGrid>
    <w:tr w:rsidR="00FD161A" w:rsidTr="00840B34">
      <w:tc>
        <w:tcPr>
          <w:tcW w:w="5100" w:type="dxa"/>
        </w:tcPr>
        <w:p w:rsidR="00FD161A" w:rsidRDefault="00251414" w:rsidP="00840B34">
          <w:pPr>
            <w:pStyle w:val="Kopfzeile"/>
          </w:pPr>
          <w:r>
            <w:fldChar w:fldCharType="begin"/>
          </w:r>
          <w:r>
            <w:instrText xml:space="preserve"> STYLEREF  Titel/Titre  \* MERGEFORMAT </w:instrText>
          </w:r>
          <w:r>
            <w:fldChar w:fldCharType="separate"/>
          </w:r>
          <w:r>
            <w:t>MAG-Bogen</w:t>
          </w:r>
          <w:r>
            <w:fldChar w:fldCharType="end"/>
          </w:r>
        </w:p>
        <w:p w:rsidR="00FD161A" w:rsidRDefault="00FD161A" w:rsidP="00840B34">
          <w:pPr>
            <w:pStyle w:val="Kopfzeile"/>
          </w:pPr>
          <w:r w:rsidRPr="00657051">
            <w:rPr>
              <w:color w:val="B1B9BD" w:themeColor="background2"/>
            </w:rPr>
            <w:fldChar w:fldCharType="begin"/>
          </w:r>
          <w:r w:rsidRPr="00657051">
            <w:rPr>
              <w:color w:val="B1B9BD" w:themeColor="background2"/>
            </w:rPr>
            <w:instrText xml:space="preserve"> STYLEREF  Untertitel</w:instrText>
          </w:r>
          <w:r>
            <w:rPr>
              <w:color w:val="B1B9BD" w:themeColor="background2"/>
            </w:rPr>
            <w:instrText>/Sous-titre</w:instrText>
          </w:r>
          <w:r w:rsidRPr="00657051">
            <w:rPr>
              <w:color w:val="B1B9BD" w:themeColor="background2"/>
            </w:rPr>
            <w:instrText xml:space="preserve">  \* MERGEFORMAT </w:instrText>
          </w:r>
          <w:r w:rsidRPr="00657051">
            <w:rPr>
              <w:color w:val="B1B9BD" w:themeColor="background2"/>
            </w:rPr>
            <w:fldChar w:fldCharType="separate"/>
          </w:r>
          <w:r w:rsidR="00251414">
            <w:rPr>
              <w:color w:val="B1B9BD" w:themeColor="background2"/>
            </w:rPr>
            <w:t>Name Vorname Mitarbeiter/in</w:t>
          </w:r>
          <w:r w:rsidRPr="00657051">
            <w:rPr>
              <w:color w:val="B1B9BD" w:themeColor="background2"/>
            </w:rPr>
            <w:fldChar w:fldCharType="end"/>
          </w:r>
        </w:p>
      </w:tc>
      <w:tc>
        <w:tcPr>
          <w:tcW w:w="4878" w:type="dxa"/>
        </w:tcPr>
        <w:p w:rsidR="00FD161A" w:rsidRDefault="00FD161A" w:rsidP="00840B34">
          <w:pPr>
            <w:pStyle w:val="Kopfzeile"/>
          </w:pPr>
        </w:p>
      </w:tc>
    </w:tr>
  </w:tbl>
  <w:p w:rsidR="00797FDE" w:rsidRPr="0039616D" w:rsidRDefault="00797FDE" w:rsidP="00776FF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FDE" w:rsidRDefault="00797FDE" w:rsidP="000822A6">
    <w:pPr>
      <w:pStyle w:val="Kopfzeile"/>
      <w:jc w:val="right"/>
    </w:pPr>
    <w:r>
      <w:drawing>
        <wp:anchor distT="0" distB="0" distL="114300" distR="114300" simplePos="0" relativeHeight="251669503" behindDoc="0" locked="1" layoutInCell="1" allowOverlap="1" wp14:anchorId="7CD30AA4" wp14:editId="474C334F">
          <wp:simplePos x="0" y="0"/>
          <wp:positionH relativeFrom="page">
            <wp:posOffset>313055</wp:posOffset>
          </wp:positionH>
          <wp:positionV relativeFrom="page">
            <wp:posOffset>183515</wp:posOffset>
          </wp:positionV>
          <wp:extent cx="1483200" cy="6948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Kanton Bern.emf"/>
                  <pic:cNvPicPr/>
                </pic:nvPicPr>
                <pic:blipFill>
                  <a:blip r:embed="rId1"/>
                  <a:stretch>
                    <a:fillRect/>
                  </a:stretch>
                </pic:blipFill>
                <pic:spPr>
                  <a:xfrm>
                    <a:off x="0" y="0"/>
                    <a:ext cx="1483200" cy="69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E804FF"/>
    <w:multiLevelType w:val="multilevel"/>
    <w:tmpl w:val="84809E52"/>
    <w:lvl w:ilvl="0">
      <w:start w:val="1"/>
      <w:numFmt w:val="decimal"/>
      <w:pStyle w:val="Traktandum-Titel1"/>
      <w:lvlText w:val="%1."/>
      <w:lvlJc w:val="left"/>
      <w:pPr>
        <w:ind w:left="567" w:hanging="567"/>
      </w:pPr>
      <w:rPr>
        <w:rFonts w:hint="default"/>
      </w:rPr>
    </w:lvl>
    <w:lvl w:ilvl="1">
      <w:start w:val="1"/>
      <w:numFmt w:val="decimal"/>
      <w:pStyle w:val="Traktandum-Titel2"/>
      <w:lvlText w:val="%1.%2."/>
      <w:lvlJc w:val="left"/>
      <w:pPr>
        <w:ind w:left="567" w:hanging="567"/>
      </w:pPr>
      <w:rPr>
        <w:rFonts w:hint="default"/>
      </w:rPr>
    </w:lvl>
    <w:lvl w:ilvl="2">
      <w:start w:val="1"/>
      <w:numFmt w:val="decimal"/>
      <w:lvlText w:val="%1.%2.%3."/>
      <w:lvlJc w:val="righ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4754FD0"/>
    <w:multiLevelType w:val="hybridMultilevel"/>
    <w:tmpl w:val="5FB05674"/>
    <w:lvl w:ilvl="0" w:tplc="0CCEB77A">
      <w:start w:val="1"/>
      <w:numFmt w:val="upp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B8E2FD1"/>
    <w:multiLevelType w:val="hybridMultilevel"/>
    <w:tmpl w:val="5D5ACBF8"/>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365D40C6"/>
    <w:multiLevelType w:val="hybridMultilevel"/>
    <w:tmpl w:val="432C5FE4"/>
    <w:lvl w:ilvl="0" w:tplc="08070013">
      <w:start w:val="1"/>
      <w:numFmt w:val="upperRoman"/>
      <w:lvlText w:val="%1."/>
      <w:lvlJc w:val="righ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C0D46FD"/>
    <w:multiLevelType w:val="multilevel"/>
    <w:tmpl w:val="A48407AA"/>
    <w:lvl w:ilvl="0">
      <w:start w:val="1"/>
      <w:numFmt w:val="decimal"/>
      <w:pStyle w:val="H1"/>
      <w:lvlText w:val="%1."/>
      <w:lvlJc w:val="left"/>
      <w:pPr>
        <w:ind w:left="851" w:hanging="851"/>
      </w:pPr>
      <w:rPr>
        <w:rFonts w:hint="default"/>
        <w:spacing w:val="-10"/>
      </w:rPr>
    </w:lvl>
    <w:lvl w:ilvl="1">
      <w:start w:val="1"/>
      <w:numFmt w:val="decimal"/>
      <w:pStyle w:val="berschrift2nummeriert"/>
      <w:lvlText w:val="%1.%2"/>
      <w:lvlJc w:val="left"/>
      <w:pPr>
        <w:ind w:left="851" w:hanging="851"/>
      </w:pPr>
      <w:rPr>
        <w:rFonts w:hint="default"/>
        <w:spacing w:val="-10"/>
      </w:rPr>
    </w:lvl>
    <w:lvl w:ilvl="2">
      <w:start w:val="1"/>
      <w:numFmt w:val="decimal"/>
      <w:pStyle w:val="berschrift3nummeriert"/>
      <w:lvlText w:val="%1.%2.%3"/>
      <w:lvlJc w:val="left"/>
      <w:pPr>
        <w:ind w:left="851" w:hanging="851"/>
      </w:pPr>
      <w:rPr>
        <w:rFonts w:hint="default"/>
        <w:spacing w:val="-10"/>
      </w:rPr>
    </w:lvl>
    <w:lvl w:ilvl="3">
      <w:start w:val="1"/>
      <w:numFmt w:val="decimal"/>
      <w:pStyle w:val="berschrift4nummeriert"/>
      <w:lvlText w:val="%1.%2.%3.%4"/>
      <w:lvlJc w:val="left"/>
      <w:pPr>
        <w:ind w:left="851" w:hanging="851"/>
      </w:pPr>
      <w:rPr>
        <w:rFonts w:hint="default"/>
        <w:spacing w:val="-10"/>
      </w:rPr>
    </w:lvl>
    <w:lvl w:ilvl="4">
      <w:start w:val="1"/>
      <w:numFmt w:val="decimal"/>
      <w:pStyle w:val="berschrift5nummeriert"/>
      <w:lvlText w:val="%1.%2.%3.%4.%5"/>
      <w:lvlJc w:val="left"/>
      <w:pPr>
        <w:ind w:left="851" w:hanging="851"/>
      </w:pPr>
      <w:rPr>
        <w:rFonts w:hint="default"/>
        <w:spacing w:val="-10"/>
      </w:rPr>
    </w:lvl>
    <w:lvl w:ilvl="5">
      <w:start w:val="1"/>
      <w:numFmt w:val="lowerLetter"/>
      <w:lvlText w:val="%6)"/>
      <w:lvlJc w:val="left"/>
      <w:pPr>
        <w:ind w:left="425" w:hanging="425"/>
      </w:pPr>
      <w:rPr>
        <w:rFonts w:hint="default"/>
      </w:rPr>
    </w:lvl>
    <w:lvl w:ilvl="6">
      <w:start w:val="1"/>
      <w:numFmt w:val="upperRoman"/>
      <w:lvlText w:val="%7."/>
      <w:lvlJc w:val="right"/>
      <w:pPr>
        <w:ind w:left="425" w:hanging="425"/>
      </w:pPr>
      <w:rPr>
        <w:rFonts w:hint="default"/>
      </w:rPr>
    </w:lvl>
    <w:lvl w:ilvl="7">
      <w:start w:val="1"/>
      <w:numFmt w:val="decimal"/>
      <w:pStyle w:val="Nummerierung1"/>
      <w:lvlText w:val="%8."/>
      <w:lvlJc w:val="left"/>
      <w:pPr>
        <w:ind w:left="425" w:hanging="425"/>
      </w:pPr>
      <w:rPr>
        <w:rFonts w:hint="default"/>
      </w:rPr>
    </w:lvl>
    <w:lvl w:ilvl="8">
      <w:start w:val="1"/>
      <w:numFmt w:val="decimal"/>
      <w:pStyle w:val="Nummerierung2"/>
      <w:lvlText w:val="%8.%9"/>
      <w:lvlJc w:val="left"/>
      <w:pPr>
        <w:ind w:left="992"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9"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2" w15:restartNumberingAfterBreak="0">
    <w:nsid w:val="684C6F8A"/>
    <w:multiLevelType w:val="hybridMultilevel"/>
    <w:tmpl w:val="891EB3F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AE06DE1"/>
    <w:multiLevelType w:val="multilevel"/>
    <w:tmpl w:val="D90C3548"/>
    <w:lvl w:ilvl="0">
      <w:start w:val="1"/>
      <w:numFmt w:val="bullet"/>
      <w:pStyle w:val="Aufzhlung1"/>
      <w:lvlText w:val="‒"/>
      <w:lvlJc w:val="left"/>
      <w:pPr>
        <w:ind w:left="284" w:hanging="284"/>
      </w:pPr>
      <w:rPr>
        <w:rFonts w:asciiTheme="minorHAnsi" w:hAnsiTheme="minorHAnsi" w:hint="default"/>
      </w:rPr>
    </w:lvl>
    <w:lvl w:ilvl="1">
      <w:start w:val="1"/>
      <w:numFmt w:val="bullet"/>
      <w:pStyle w:val="Aufzhlung2"/>
      <w:lvlText w:val="‒"/>
      <w:lvlJc w:val="left"/>
      <w:pPr>
        <w:ind w:left="567" w:hanging="283"/>
      </w:pPr>
      <w:rPr>
        <w:rFonts w:asciiTheme="minorHAnsi" w:hAnsiTheme="minorHAnsi" w:hint="default"/>
      </w:rPr>
    </w:lvl>
    <w:lvl w:ilvl="2">
      <w:start w:val="1"/>
      <w:numFmt w:val="bullet"/>
      <w:pStyle w:val="Aufzhlung3"/>
      <w:lvlText w:val="‒"/>
      <w:lvlJc w:val="left"/>
      <w:pPr>
        <w:ind w:left="851" w:hanging="284"/>
      </w:pPr>
      <w:rPr>
        <w:rFonts w:asciiTheme="minorHAnsi" w:hAnsiTheme="minorHAnsi"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6"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19"/>
  </w:num>
  <w:num w:numId="13">
    <w:abstractNumId w:val="16"/>
  </w:num>
  <w:num w:numId="14">
    <w:abstractNumId w:val="26"/>
  </w:num>
  <w:num w:numId="15">
    <w:abstractNumId w:val="25"/>
  </w:num>
  <w:num w:numId="16">
    <w:abstractNumId w:val="10"/>
  </w:num>
  <w:num w:numId="17">
    <w:abstractNumId w:val="17"/>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15"/>
  </w:num>
  <w:num w:numId="21">
    <w:abstractNumId w:val="21"/>
  </w:num>
  <w:num w:numId="22">
    <w:abstractNumId w:val="20"/>
  </w:num>
  <w:num w:numId="23">
    <w:abstractNumId w:val="12"/>
  </w:num>
  <w:num w:numId="24">
    <w:abstractNumId w:val="18"/>
  </w:num>
  <w:num w:numId="25">
    <w:abstractNumId w:val="22"/>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1"/>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it-CH" w:vendorID="64" w:dllVersion="6" w:nlCheck="1" w:checkStyle="0"/>
  <w:activeWritingStyle w:appName="MSWord" w:lang="en-US" w:vendorID="64" w:dllVersion="6" w:nlCheck="1" w:checkStyle="1"/>
  <w:activeWritingStyle w:appName="MSWord" w:lang="fr-CH" w:vendorID="64" w:dllVersion="6" w:nlCheck="1" w:checkStyle="0"/>
  <w:activeWritingStyle w:appName="MSWord" w:lang="de-CH" w:vendorID="64" w:dllVersion="6" w:nlCheck="1" w:checkStyle="0"/>
  <w:activeWritingStyle w:appName="MSWord" w:lang="de-DE" w:vendorID="64" w:dllVersion="6" w:nlCheck="1" w:checkStyle="0"/>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forms" w:enforcement="0"/>
  <w:defaultTabStop w:val="708"/>
  <w:autoHyphenation/>
  <w:hyphenationZone w:val="425"/>
  <w:drawingGridHorizontalSpacing w:val="255"/>
  <w:drawingGridVerticalSpacing w:val="255"/>
  <w:displayHorizontalDrawingGridEvery w:val="1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etaTool_TypeDefinition" w:val="Dokument"/>
  </w:docVars>
  <w:rsids>
    <w:rsidRoot w:val="002017D9"/>
    <w:rsid w:val="00002978"/>
    <w:rsid w:val="0001010F"/>
    <w:rsid w:val="000116E1"/>
    <w:rsid w:val="000118C1"/>
    <w:rsid w:val="00015D48"/>
    <w:rsid w:val="0002147A"/>
    <w:rsid w:val="00022547"/>
    <w:rsid w:val="000258FF"/>
    <w:rsid w:val="000266B7"/>
    <w:rsid w:val="0002739A"/>
    <w:rsid w:val="00032B92"/>
    <w:rsid w:val="00037073"/>
    <w:rsid w:val="000409C8"/>
    <w:rsid w:val="00041700"/>
    <w:rsid w:val="0004410F"/>
    <w:rsid w:val="00045DA0"/>
    <w:rsid w:val="000467B1"/>
    <w:rsid w:val="0004775B"/>
    <w:rsid w:val="00054BDC"/>
    <w:rsid w:val="000610F6"/>
    <w:rsid w:val="00061F5D"/>
    <w:rsid w:val="00063BC2"/>
    <w:rsid w:val="000701F1"/>
    <w:rsid w:val="0007095A"/>
    <w:rsid w:val="00071780"/>
    <w:rsid w:val="000822A6"/>
    <w:rsid w:val="000823C7"/>
    <w:rsid w:val="00084759"/>
    <w:rsid w:val="000936E0"/>
    <w:rsid w:val="00095CB1"/>
    <w:rsid w:val="0009664E"/>
    <w:rsid w:val="00096E8E"/>
    <w:rsid w:val="00097476"/>
    <w:rsid w:val="000A1884"/>
    <w:rsid w:val="000A18A0"/>
    <w:rsid w:val="000A42E5"/>
    <w:rsid w:val="000A6BDA"/>
    <w:rsid w:val="000B0159"/>
    <w:rsid w:val="000B595D"/>
    <w:rsid w:val="000B64EC"/>
    <w:rsid w:val="000C49C1"/>
    <w:rsid w:val="000C5AA0"/>
    <w:rsid w:val="000D06EA"/>
    <w:rsid w:val="000D101B"/>
    <w:rsid w:val="000D1743"/>
    <w:rsid w:val="000D7F08"/>
    <w:rsid w:val="000E0CEF"/>
    <w:rsid w:val="000E174A"/>
    <w:rsid w:val="000E330A"/>
    <w:rsid w:val="000E756F"/>
    <w:rsid w:val="000E794C"/>
    <w:rsid w:val="000F037E"/>
    <w:rsid w:val="000F576F"/>
    <w:rsid w:val="000F78CE"/>
    <w:rsid w:val="0010021F"/>
    <w:rsid w:val="00102345"/>
    <w:rsid w:val="00106688"/>
    <w:rsid w:val="001069C5"/>
    <w:rsid w:val="00106DB8"/>
    <w:rsid w:val="00107F09"/>
    <w:rsid w:val="00112766"/>
    <w:rsid w:val="001134C7"/>
    <w:rsid w:val="00113CB8"/>
    <w:rsid w:val="0011601D"/>
    <w:rsid w:val="0012151C"/>
    <w:rsid w:val="0012168B"/>
    <w:rsid w:val="0012383B"/>
    <w:rsid w:val="00124B68"/>
    <w:rsid w:val="00124F23"/>
    <w:rsid w:val="00125A1F"/>
    <w:rsid w:val="001273A1"/>
    <w:rsid w:val="00127A77"/>
    <w:rsid w:val="00130438"/>
    <w:rsid w:val="00130557"/>
    <w:rsid w:val="001307C8"/>
    <w:rsid w:val="00134353"/>
    <w:rsid w:val="001375AB"/>
    <w:rsid w:val="00140075"/>
    <w:rsid w:val="00140272"/>
    <w:rsid w:val="001407C6"/>
    <w:rsid w:val="00141A39"/>
    <w:rsid w:val="0014401F"/>
    <w:rsid w:val="00144122"/>
    <w:rsid w:val="001471AF"/>
    <w:rsid w:val="00147A09"/>
    <w:rsid w:val="00154074"/>
    <w:rsid w:val="00154677"/>
    <w:rsid w:val="0016119E"/>
    <w:rsid w:val="001617BB"/>
    <w:rsid w:val="00166023"/>
    <w:rsid w:val="00167916"/>
    <w:rsid w:val="001736FE"/>
    <w:rsid w:val="0017672D"/>
    <w:rsid w:val="00177DB6"/>
    <w:rsid w:val="00190A82"/>
    <w:rsid w:val="00196ABC"/>
    <w:rsid w:val="00196B03"/>
    <w:rsid w:val="00196C0B"/>
    <w:rsid w:val="001A0029"/>
    <w:rsid w:val="001A0DC1"/>
    <w:rsid w:val="001A666F"/>
    <w:rsid w:val="001B166D"/>
    <w:rsid w:val="001B1F85"/>
    <w:rsid w:val="001B4DBF"/>
    <w:rsid w:val="001B5E85"/>
    <w:rsid w:val="001C4D4E"/>
    <w:rsid w:val="001E2720"/>
    <w:rsid w:val="001E3FF4"/>
    <w:rsid w:val="001F2AA2"/>
    <w:rsid w:val="001F4671"/>
    <w:rsid w:val="001F4A7E"/>
    <w:rsid w:val="001F4B8C"/>
    <w:rsid w:val="001F5DB0"/>
    <w:rsid w:val="002008D7"/>
    <w:rsid w:val="002017D9"/>
    <w:rsid w:val="00203AF7"/>
    <w:rsid w:val="00206AA9"/>
    <w:rsid w:val="002141FD"/>
    <w:rsid w:val="00216A57"/>
    <w:rsid w:val="002214E4"/>
    <w:rsid w:val="00224C53"/>
    <w:rsid w:val="00224C9B"/>
    <w:rsid w:val="00225571"/>
    <w:rsid w:val="0022685B"/>
    <w:rsid w:val="0023205B"/>
    <w:rsid w:val="00236C8A"/>
    <w:rsid w:val="0024270E"/>
    <w:rsid w:val="00243EED"/>
    <w:rsid w:val="00244323"/>
    <w:rsid w:val="00246EC6"/>
    <w:rsid w:val="00251414"/>
    <w:rsid w:val="0025644A"/>
    <w:rsid w:val="00256F55"/>
    <w:rsid w:val="00264289"/>
    <w:rsid w:val="00266772"/>
    <w:rsid w:val="00267F71"/>
    <w:rsid w:val="002712AE"/>
    <w:rsid w:val="002770BA"/>
    <w:rsid w:val="00290E37"/>
    <w:rsid w:val="0029375B"/>
    <w:rsid w:val="002945F1"/>
    <w:rsid w:val="00295DEC"/>
    <w:rsid w:val="002978B7"/>
    <w:rsid w:val="002A1790"/>
    <w:rsid w:val="002A3098"/>
    <w:rsid w:val="002B06EC"/>
    <w:rsid w:val="002C2DC3"/>
    <w:rsid w:val="002C4AA4"/>
    <w:rsid w:val="002C6EF1"/>
    <w:rsid w:val="002D25EA"/>
    <w:rsid w:val="002D272F"/>
    <w:rsid w:val="002D3461"/>
    <w:rsid w:val="002D3712"/>
    <w:rsid w:val="002D38AE"/>
    <w:rsid w:val="002D3CF3"/>
    <w:rsid w:val="002E3249"/>
    <w:rsid w:val="002E4096"/>
    <w:rsid w:val="002E541B"/>
    <w:rsid w:val="002E7CBA"/>
    <w:rsid w:val="002F06AA"/>
    <w:rsid w:val="002F534D"/>
    <w:rsid w:val="002F68A2"/>
    <w:rsid w:val="002F7482"/>
    <w:rsid w:val="0030245A"/>
    <w:rsid w:val="00305154"/>
    <w:rsid w:val="003062AD"/>
    <w:rsid w:val="0031139B"/>
    <w:rsid w:val="003127DA"/>
    <w:rsid w:val="00316B83"/>
    <w:rsid w:val="003210FB"/>
    <w:rsid w:val="0032330D"/>
    <w:rsid w:val="00325AC5"/>
    <w:rsid w:val="00333A1B"/>
    <w:rsid w:val="00335339"/>
    <w:rsid w:val="00335941"/>
    <w:rsid w:val="003359D8"/>
    <w:rsid w:val="00336989"/>
    <w:rsid w:val="00336A76"/>
    <w:rsid w:val="00337BD2"/>
    <w:rsid w:val="003400DC"/>
    <w:rsid w:val="0034154C"/>
    <w:rsid w:val="00341DAF"/>
    <w:rsid w:val="003514EE"/>
    <w:rsid w:val="00351B75"/>
    <w:rsid w:val="00357876"/>
    <w:rsid w:val="00363671"/>
    <w:rsid w:val="00364EE3"/>
    <w:rsid w:val="00367A93"/>
    <w:rsid w:val="003722B9"/>
    <w:rsid w:val="00374BBB"/>
    <w:rsid w:val="003757E4"/>
    <w:rsid w:val="00375834"/>
    <w:rsid w:val="00375D0E"/>
    <w:rsid w:val="0037668D"/>
    <w:rsid w:val="003771E2"/>
    <w:rsid w:val="00380D67"/>
    <w:rsid w:val="0038491F"/>
    <w:rsid w:val="0039090B"/>
    <w:rsid w:val="00396082"/>
    <w:rsid w:val="0039616D"/>
    <w:rsid w:val="00396A4E"/>
    <w:rsid w:val="003A396E"/>
    <w:rsid w:val="003B02F8"/>
    <w:rsid w:val="003B2CBD"/>
    <w:rsid w:val="003B4BF5"/>
    <w:rsid w:val="003C6F08"/>
    <w:rsid w:val="003D0FAA"/>
    <w:rsid w:val="003D1066"/>
    <w:rsid w:val="003D150C"/>
    <w:rsid w:val="003D4FCF"/>
    <w:rsid w:val="003E0D7F"/>
    <w:rsid w:val="003F1A56"/>
    <w:rsid w:val="003F70F2"/>
    <w:rsid w:val="003F711B"/>
    <w:rsid w:val="004007B2"/>
    <w:rsid w:val="00401B18"/>
    <w:rsid w:val="004054FC"/>
    <w:rsid w:val="0040593D"/>
    <w:rsid w:val="00410AF1"/>
    <w:rsid w:val="004165DE"/>
    <w:rsid w:val="004212A5"/>
    <w:rsid w:val="00421B9D"/>
    <w:rsid w:val="00421DB9"/>
    <w:rsid w:val="00427E73"/>
    <w:rsid w:val="004378C7"/>
    <w:rsid w:val="0044096D"/>
    <w:rsid w:val="004519B6"/>
    <w:rsid w:val="00452D49"/>
    <w:rsid w:val="00452E96"/>
    <w:rsid w:val="004607F4"/>
    <w:rsid w:val="00466CA6"/>
    <w:rsid w:val="0047008E"/>
    <w:rsid w:val="00470BD2"/>
    <w:rsid w:val="004714DD"/>
    <w:rsid w:val="00481775"/>
    <w:rsid w:val="00482FCC"/>
    <w:rsid w:val="004838EB"/>
    <w:rsid w:val="00484FC6"/>
    <w:rsid w:val="00486DBB"/>
    <w:rsid w:val="00491992"/>
    <w:rsid w:val="0049364E"/>
    <w:rsid w:val="00494FD7"/>
    <w:rsid w:val="0049577D"/>
    <w:rsid w:val="004A039B"/>
    <w:rsid w:val="004A0479"/>
    <w:rsid w:val="004A41E9"/>
    <w:rsid w:val="004A60C5"/>
    <w:rsid w:val="004A6581"/>
    <w:rsid w:val="004B0FDB"/>
    <w:rsid w:val="004B5A6F"/>
    <w:rsid w:val="004B6A97"/>
    <w:rsid w:val="004C1329"/>
    <w:rsid w:val="004C3880"/>
    <w:rsid w:val="004C442B"/>
    <w:rsid w:val="004C575A"/>
    <w:rsid w:val="004C7158"/>
    <w:rsid w:val="004D0F2F"/>
    <w:rsid w:val="004D179F"/>
    <w:rsid w:val="004D21CD"/>
    <w:rsid w:val="004D3693"/>
    <w:rsid w:val="004D5349"/>
    <w:rsid w:val="004D5B31"/>
    <w:rsid w:val="004D5F14"/>
    <w:rsid w:val="004D606F"/>
    <w:rsid w:val="004E222C"/>
    <w:rsid w:val="004E2BF5"/>
    <w:rsid w:val="004E5C94"/>
    <w:rsid w:val="004E77DE"/>
    <w:rsid w:val="004F1BCC"/>
    <w:rsid w:val="00500294"/>
    <w:rsid w:val="00501AEF"/>
    <w:rsid w:val="00503C04"/>
    <w:rsid w:val="00504471"/>
    <w:rsid w:val="00513F66"/>
    <w:rsid w:val="005161DB"/>
    <w:rsid w:val="0051679B"/>
    <w:rsid w:val="00516C61"/>
    <w:rsid w:val="00526C93"/>
    <w:rsid w:val="00530B4B"/>
    <w:rsid w:val="00532631"/>
    <w:rsid w:val="00535EA2"/>
    <w:rsid w:val="00536A91"/>
    <w:rsid w:val="00537410"/>
    <w:rsid w:val="00537C85"/>
    <w:rsid w:val="00540A95"/>
    <w:rsid w:val="00542DE9"/>
    <w:rsid w:val="00543724"/>
    <w:rsid w:val="00543872"/>
    <w:rsid w:val="00543CAB"/>
    <w:rsid w:val="00543F57"/>
    <w:rsid w:val="00545457"/>
    <w:rsid w:val="0054591C"/>
    <w:rsid w:val="00550787"/>
    <w:rsid w:val="00550ABF"/>
    <w:rsid w:val="00551F69"/>
    <w:rsid w:val="00554B1D"/>
    <w:rsid w:val="0055630A"/>
    <w:rsid w:val="0056080A"/>
    <w:rsid w:val="00562702"/>
    <w:rsid w:val="00562E7B"/>
    <w:rsid w:val="005667D1"/>
    <w:rsid w:val="00574AAC"/>
    <w:rsid w:val="005818BC"/>
    <w:rsid w:val="00581FD9"/>
    <w:rsid w:val="00587481"/>
    <w:rsid w:val="00591832"/>
    <w:rsid w:val="00592632"/>
    <w:rsid w:val="00592841"/>
    <w:rsid w:val="005943C6"/>
    <w:rsid w:val="00596EEB"/>
    <w:rsid w:val="00597339"/>
    <w:rsid w:val="005A7EB9"/>
    <w:rsid w:val="005B4DEC"/>
    <w:rsid w:val="005B5CD0"/>
    <w:rsid w:val="005B6FD0"/>
    <w:rsid w:val="005C1A5E"/>
    <w:rsid w:val="005C6148"/>
    <w:rsid w:val="005D05F7"/>
    <w:rsid w:val="005D131C"/>
    <w:rsid w:val="005D161E"/>
    <w:rsid w:val="005D4FBB"/>
    <w:rsid w:val="005D682F"/>
    <w:rsid w:val="005E3592"/>
    <w:rsid w:val="005E46D2"/>
    <w:rsid w:val="005E74A9"/>
    <w:rsid w:val="005F3004"/>
    <w:rsid w:val="005F60CA"/>
    <w:rsid w:val="005F64F0"/>
    <w:rsid w:val="00602616"/>
    <w:rsid w:val="00602BC5"/>
    <w:rsid w:val="006044D5"/>
    <w:rsid w:val="006051C4"/>
    <w:rsid w:val="0060750F"/>
    <w:rsid w:val="00614396"/>
    <w:rsid w:val="006201A2"/>
    <w:rsid w:val="006218E4"/>
    <w:rsid w:val="00621CAF"/>
    <w:rsid w:val="00622FDC"/>
    <w:rsid w:val="00625020"/>
    <w:rsid w:val="006304C2"/>
    <w:rsid w:val="00632704"/>
    <w:rsid w:val="00635DEE"/>
    <w:rsid w:val="006368C5"/>
    <w:rsid w:val="00642493"/>
    <w:rsid w:val="00642E05"/>
    <w:rsid w:val="00642F26"/>
    <w:rsid w:val="0064360F"/>
    <w:rsid w:val="00643EFA"/>
    <w:rsid w:val="00645850"/>
    <w:rsid w:val="006513D1"/>
    <w:rsid w:val="00651C2B"/>
    <w:rsid w:val="00652553"/>
    <w:rsid w:val="0065274C"/>
    <w:rsid w:val="006562E0"/>
    <w:rsid w:val="00657051"/>
    <w:rsid w:val="00662C23"/>
    <w:rsid w:val="00663E5B"/>
    <w:rsid w:val="0066491F"/>
    <w:rsid w:val="00666A91"/>
    <w:rsid w:val="00666FBE"/>
    <w:rsid w:val="006704EE"/>
    <w:rsid w:val="0068083D"/>
    <w:rsid w:val="006822FA"/>
    <w:rsid w:val="006854F3"/>
    <w:rsid w:val="00686D14"/>
    <w:rsid w:val="00687ED7"/>
    <w:rsid w:val="00693B4C"/>
    <w:rsid w:val="0069453E"/>
    <w:rsid w:val="006B1F33"/>
    <w:rsid w:val="006B3473"/>
    <w:rsid w:val="006B61C1"/>
    <w:rsid w:val="006C055A"/>
    <w:rsid w:val="006C144C"/>
    <w:rsid w:val="006C1669"/>
    <w:rsid w:val="006C1863"/>
    <w:rsid w:val="006E0F4E"/>
    <w:rsid w:val="006E354E"/>
    <w:rsid w:val="006E6B42"/>
    <w:rsid w:val="006E713C"/>
    <w:rsid w:val="006F0345"/>
    <w:rsid w:val="006F0469"/>
    <w:rsid w:val="006F60D1"/>
    <w:rsid w:val="006F7CED"/>
    <w:rsid w:val="0070207C"/>
    <w:rsid w:val="007023CA"/>
    <w:rsid w:val="00703409"/>
    <w:rsid w:val="007040B6"/>
    <w:rsid w:val="00705076"/>
    <w:rsid w:val="00706DD2"/>
    <w:rsid w:val="00711147"/>
    <w:rsid w:val="00711FB3"/>
    <w:rsid w:val="0071668C"/>
    <w:rsid w:val="0072377C"/>
    <w:rsid w:val="0072543E"/>
    <w:rsid w:val="007254A0"/>
    <w:rsid w:val="007277E3"/>
    <w:rsid w:val="0073126D"/>
    <w:rsid w:val="00731A17"/>
    <w:rsid w:val="00732D76"/>
    <w:rsid w:val="00734458"/>
    <w:rsid w:val="00735A38"/>
    <w:rsid w:val="007419CF"/>
    <w:rsid w:val="00742A7A"/>
    <w:rsid w:val="0074487E"/>
    <w:rsid w:val="00746273"/>
    <w:rsid w:val="00746CAE"/>
    <w:rsid w:val="00747EBD"/>
    <w:rsid w:val="0075029E"/>
    <w:rsid w:val="0075237B"/>
    <w:rsid w:val="00754E65"/>
    <w:rsid w:val="00756062"/>
    <w:rsid w:val="00760BEF"/>
    <w:rsid w:val="0076326D"/>
    <w:rsid w:val="00763A45"/>
    <w:rsid w:val="007652DA"/>
    <w:rsid w:val="00771F4F"/>
    <w:rsid w:val="0077213A"/>
    <w:rsid w:val="007721BF"/>
    <w:rsid w:val="00774E70"/>
    <w:rsid w:val="00776FFA"/>
    <w:rsid w:val="00780035"/>
    <w:rsid w:val="00784279"/>
    <w:rsid w:val="00786EF3"/>
    <w:rsid w:val="00787D98"/>
    <w:rsid w:val="00790ED9"/>
    <w:rsid w:val="00796CEE"/>
    <w:rsid w:val="00797FDE"/>
    <w:rsid w:val="007A3524"/>
    <w:rsid w:val="007A4C12"/>
    <w:rsid w:val="007A6304"/>
    <w:rsid w:val="007B0A9B"/>
    <w:rsid w:val="007B0D94"/>
    <w:rsid w:val="007B2D50"/>
    <w:rsid w:val="007C0B2A"/>
    <w:rsid w:val="007C3D4C"/>
    <w:rsid w:val="007D06C7"/>
    <w:rsid w:val="007D6F53"/>
    <w:rsid w:val="007E0460"/>
    <w:rsid w:val="007E3459"/>
    <w:rsid w:val="007F0876"/>
    <w:rsid w:val="007F34B1"/>
    <w:rsid w:val="007F41EB"/>
    <w:rsid w:val="007F6C97"/>
    <w:rsid w:val="00800465"/>
    <w:rsid w:val="00801778"/>
    <w:rsid w:val="00803141"/>
    <w:rsid w:val="00807940"/>
    <w:rsid w:val="00810972"/>
    <w:rsid w:val="00814BE6"/>
    <w:rsid w:val="00824CE1"/>
    <w:rsid w:val="00832466"/>
    <w:rsid w:val="00832D99"/>
    <w:rsid w:val="00833373"/>
    <w:rsid w:val="00834F3F"/>
    <w:rsid w:val="00835B0B"/>
    <w:rsid w:val="00836149"/>
    <w:rsid w:val="00840F59"/>
    <w:rsid w:val="00841B44"/>
    <w:rsid w:val="00843302"/>
    <w:rsid w:val="00843E1D"/>
    <w:rsid w:val="008441CC"/>
    <w:rsid w:val="00844DF7"/>
    <w:rsid w:val="008458C8"/>
    <w:rsid w:val="0084639C"/>
    <w:rsid w:val="0085281F"/>
    <w:rsid w:val="00853B4E"/>
    <w:rsid w:val="0085753A"/>
    <w:rsid w:val="008577F6"/>
    <w:rsid w:val="00857D8A"/>
    <w:rsid w:val="00863501"/>
    <w:rsid w:val="00865145"/>
    <w:rsid w:val="00865B7C"/>
    <w:rsid w:val="00865D15"/>
    <w:rsid w:val="00870017"/>
    <w:rsid w:val="00880C2D"/>
    <w:rsid w:val="008822E5"/>
    <w:rsid w:val="00882473"/>
    <w:rsid w:val="00883CC4"/>
    <w:rsid w:val="008849F4"/>
    <w:rsid w:val="00886881"/>
    <w:rsid w:val="0089690A"/>
    <w:rsid w:val="008A2609"/>
    <w:rsid w:val="008A3A66"/>
    <w:rsid w:val="008B6C1A"/>
    <w:rsid w:val="008B6E4E"/>
    <w:rsid w:val="008C2769"/>
    <w:rsid w:val="008D07FD"/>
    <w:rsid w:val="008D2891"/>
    <w:rsid w:val="008D331E"/>
    <w:rsid w:val="008D57E8"/>
    <w:rsid w:val="008D6E0C"/>
    <w:rsid w:val="008D7185"/>
    <w:rsid w:val="008E3CDA"/>
    <w:rsid w:val="008E6D9E"/>
    <w:rsid w:val="008E7456"/>
    <w:rsid w:val="008F1D13"/>
    <w:rsid w:val="008F23FC"/>
    <w:rsid w:val="008F30F2"/>
    <w:rsid w:val="00901A6E"/>
    <w:rsid w:val="0090347A"/>
    <w:rsid w:val="00904EB5"/>
    <w:rsid w:val="009052E4"/>
    <w:rsid w:val="009054F9"/>
    <w:rsid w:val="0090753C"/>
    <w:rsid w:val="00911410"/>
    <w:rsid w:val="009114C9"/>
    <w:rsid w:val="00913373"/>
    <w:rsid w:val="00915303"/>
    <w:rsid w:val="0092680C"/>
    <w:rsid w:val="009344CF"/>
    <w:rsid w:val="00935A5B"/>
    <w:rsid w:val="0093619F"/>
    <w:rsid w:val="009427E5"/>
    <w:rsid w:val="009454B7"/>
    <w:rsid w:val="009475EF"/>
    <w:rsid w:val="00955032"/>
    <w:rsid w:val="009568A7"/>
    <w:rsid w:val="009613D8"/>
    <w:rsid w:val="00961618"/>
    <w:rsid w:val="00971F77"/>
    <w:rsid w:val="0097384E"/>
    <w:rsid w:val="00974275"/>
    <w:rsid w:val="009746FC"/>
    <w:rsid w:val="0098029F"/>
    <w:rsid w:val="009804FC"/>
    <w:rsid w:val="0098474B"/>
    <w:rsid w:val="00986522"/>
    <w:rsid w:val="009919D4"/>
    <w:rsid w:val="0099425F"/>
    <w:rsid w:val="00995CBA"/>
    <w:rsid w:val="0099678C"/>
    <w:rsid w:val="00997689"/>
    <w:rsid w:val="009A01B9"/>
    <w:rsid w:val="009A252B"/>
    <w:rsid w:val="009A6099"/>
    <w:rsid w:val="009A6FFD"/>
    <w:rsid w:val="009B0C96"/>
    <w:rsid w:val="009B272B"/>
    <w:rsid w:val="009C222B"/>
    <w:rsid w:val="009C60F7"/>
    <w:rsid w:val="009C67A8"/>
    <w:rsid w:val="009D0B5C"/>
    <w:rsid w:val="009D201B"/>
    <w:rsid w:val="009D4314"/>
    <w:rsid w:val="009D5D9C"/>
    <w:rsid w:val="009D7905"/>
    <w:rsid w:val="009E2171"/>
    <w:rsid w:val="009E363A"/>
    <w:rsid w:val="009E537F"/>
    <w:rsid w:val="009E5BCA"/>
    <w:rsid w:val="009F0B05"/>
    <w:rsid w:val="009F1B31"/>
    <w:rsid w:val="009F610E"/>
    <w:rsid w:val="009F6AD9"/>
    <w:rsid w:val="00A02DA9"/>
    <w:rsid w:val="00A037AB"/>
    <w:rsid w:val="00A04CC5"/>
    <w:rsid w:val="00A06F53"/>
    <w:rsid w:val="00A12B05"/>
    <w:rsid w:val="00A15841"/>
    <w:rsid w:val="00A1779E"/>
    <w:rsid w:val="00A232A3"/>
    <w:rsid w:val="00A26A74"/>
    <w:rsid w:val="00A328FD"/>
    <w:rsid w:val="00A35A36"/>
    <w:rsid w:val="00A36ED7"/>
    <w:rsid w:val="00A45E6C"/>
    <w:rsid w:val="00A512A6"/>
    <w:rsid w:val="00A5451D"/>
    <w:rsid w:val="00A55C83"/>
    <w:rsid w:val="00A57815"/>
    <w:rsid w:val="00A6174D"/>
    <w:rsid w:val="00A62F82"/>
    <w:rsid w:val="00A70CDC"/>
    <w:rsid w:val="00A7133D"/>
    <w:rsid w:val="00A76251"/>
    <w:rsid w:val="00A76D18"/>
    <w:rsid w:val="00A77B06"/>
    <w:rsid w:val="00A84960"/>
    <w:rsid w:val="00A84CE3"/>
    <w:rsid w:val="00A84DB7"/>
    <w:rsid w:val="00A84E81"/>
    <w:rsid w:val="00A87DBB"/>
    <w:rsid w:val="00A9237D"/>
    <w:rsid w:val="00AA0E6D"/>
    <w:rsid w:val="00AA43EF"/>
    <w:rsid w:val="00AA617F"/>
    <w:rsid w:val="00AA666C"/>
    <w:rsid w:val="00AB1032"/>
    <w:rsid w:val="00AB3734"/>
    <w:rsid w:val="00AB601A"/>
    <w:rsid w:val="00AC00C8"/>
    <w:rsid w:val="00AC2D5B"/>
    <w:rsid w:val="00AC321A"/>
    <w:rsid w:val="00AC4630"/>
    <w:rsid w:val="00AC6A31"/>
    <w:rsid w:val="00AD138A"/>
    <w:rsid w:val="00AD36B2"/>
    <w:rsid w:val="00AD7AE5"/>
    <w:rsid w:val="00AE2DE1"/>
    <w:rsid w:val="00AF3845"/>
    <w:rsid w:val="00AF47AE"/>
    <w:rsid w:val="00AF7575"/>
    <w:rsid w:val="00AF7BA9"/>
    <w:rsid w:val="00AF7CA8"/>
    <w:rsid w:val="00B0249E"/>
    <w:rsid w:val="00B043A7"/>
    <w:rsid w:val="00B11A9B"/>
    <w:rsid w:val="00B124A3"/>
    <w:rsid w:val="00B140B2"/>
    <w:rsid w:val="00B20BFC"/>
    <w:rsid w:val="00B225B2"/>
    <w:rsid w:val="00B327F1"/>
    <w:rsid w:val="00B32ABB"/>
    <w:rsid w:val="00B33759"/>
    <w:rsid w:val="00B3428B"/>
    <w:rsid w:val="00B36415"/>
    <w:rsid w:val="00B36DF1"/>
    <w:rsid w:val="00B41FD3"/>
    <w:rsid w:val="00B426D3"/>
    <w:rsid w:val="00B431DE"/>
    <w:rsid w:val="00B451BB"/>
    <w:rsid w:val="00B452C0"/>
    <w:rsid w:val="00B56332"/>
    <w:rsid w:val="00B6385D"/>
    <w:rsid w:val="00B70D03"/>
    <w:rsid w:val="00B71F06"/>
    <w:rsid w:val="00B803E7"/>
    <w:rsid w:val="00B82098"/>
    <w:rsid w:val="00B82E14"/>
    <w:rsid w:val="00B84981"/>
    <w:rsid w:val="00B97F73"/>
    <w:rsid w:val="00BA0356"/>
    <w:rsid w:val="00BA4DDE"/>
    <w:rsid w:val="00BA5429"/>
    <w:rsid w:val="00BA6731"/>
    <w:rsid w:val="00BA68A9"/>
    <w:rsid w:val="00BA6C4B"/>
    <w:rsid w:val="00BA741D"/>
    <w:rsid w:val="00BB49D5"/>
    <w:rsid w:val="00BB6C6A"/>
    <w:rsid w:val="00BC0775"/>
    <w:rsid w:val="00BC3E90"/>
    <w:rsid w:val="00BC655F"/>
    <w:rsid w:val="00BD3717"/>
    <w:rsid w:val="00BD4A9C"/>
    <w:rsid w:val="00BE1E62"/>
    <w:rsid w:val="00BF5AAB"/>
    <w:rsid w:val="00BF7052"/>
    <w:rsid w:val="00C034B4"/>
    <w:rsid w:val="00C05FAB"/>
    <w:rsid w:val="00C1704D"/>
    <w:rsid w:val="00C173F8"/>
    <w:rsid w:val="00C20E5C"/>
    <w:rsid w:val="00C219C1"/>
    <w:rsid w:val="00C22430"/>
    <w:rsid w:val="00C25617"/>
    <w:rsid w:val="00C25D21"/>
    <w:rsid w:val="00C26499"/>
    <w:rsid w:val="00C26986"/>
    <w:rsid w:val="00C2702C"/>
    <w:rsid w:val="00C2765B"/>
    <w:rsid w:val="00C27D8C"/>
    <w:rsid w:val="00C3438E"/>
    <w:rsid w:val="00C3546C"/>
    <w:rsid w:val="00C3555B"/>
    <w:rsid w:val="00C3615C"/>
    <w:rsid w:val="00C3674D"/>
    <w:rsid w:val="00C372A8"/>
    <w:rsid w:val="00C378BE"/>
    <w:rsid w:val="00C4752E"/>
    <w:rsid w:val="00C51D2F"/>
    <w:rsid w:val="00C51DEB"/>
    <w:rsid w:val="00C529A0"/>
    <w:rsid w:val="00C540E0"/>
    <w:rsid w:val="00C55150"/>
    <w:rsid w:val="00C573A1"/>
    <w:rsid w:val="00C57571"/>
    <w:rsid w:val="00C613E9"/>
    <w:rsid w:val="00C628A2"/>
    <w:rsid w:val="00C72351"/>
    <w:rsid w:val="00C7482A"/>
    <w:rsid w:val="00C74920"/>
    <w:rsid w:val="00C822D2"/>
    <w:rsid w:val="00C86E8E"/>
    <w:rsid w:val="00C8751F"/>
    <w:rsid w:val="00C90365"/>
    <w:rsid w:val="00C9495E"/>
    <w:rsid w:val="00CA0842"/>
    <w:rsid w:val="00CA2399"/>
    <w:rsid w:val="00CA348A"/>
    <w:rsid w:val="00CA352D"/>
    <w:rsid w:val="00CA366B"/>
    <w:rsid w:val="00CA6658"/>
    <w:rsid w:val="00CA6F26"/>
    <w:rsid w:val="00CB2CE6"/>
    <w:rsid w:val="00CB35D9"/>
    <w:rsid w:val="00CB399B"/>
    <w:rsid w:val="00CD159A"/>
    <w:rsid w:val="00CD2F36"/>
    <w:rsid w:val="00CE0AE1"/>
    <w:rsid w:val="00CE0B88"/>
    <w:rsid w:val="00CF08BB"/>
    <w:rsid w:val="00CF4B38"/>
    <w:rsid w:val="00CF6512"/>
    <w:rsid w:val="00CF6DBA"/>
    <w:rsid w:val="00D030AD"/>
    <w:rsid w:val="00D07417"/>
    <w:rsid w:val="00D10386"/>
    <w:rsid w:val="00D11A94"/>
    <w:rsid w:val="00D15439"/>
    <w:rsid w:val="00D156FC"/>
    <w:rsid w:val="00D231DB"/>
    <w:rsid w:val="00D269AE"/>
    <w:rsid w:val="00D30E68"/>
    <w:rsid w:val="00D4115E"/>
    <w:rsid w:val="00D47355"/>
    <w:rsid w:val="00D473FF"/>
    <w:rsid w:val="00D47495"/>
    <w:rsid w:val="00D47F1B"/>
    <w:rsid w:val="00D5069D"/>
    <w:rsid w:val="00D50C48"/>
    <w:rsid w:val="00D554AB"/>
    <w:rsid w:val="00D57397"/>
    <w:rsid w:val="00D61996"/>
    <w:rsid w:val="00D61E23"/>
    <w:rsid w:val="00D76935"/>
    <w:rsid w:val="00D8674A"/>
    <w:rsid w:val="00D9125A"/>
    <w:rsid w:val="00D9415C"/>
    <w:rsid w:val="00D94590"/>
    <w:rsid w:val="00D97D62"/>
    <w:rsid w:val="00DA13CF"/>
    <w:rsid w:val="00DA24D2"/>
    <w:rsid w:val="00DA469E"/>
    <w:rsid w:val="00DA5D0F"/>
    <w:rsid w:val="00DB03F7"/>
    <w:rsid w:val="00DB2D55"/>
    <w:rsid w:val="00DB4021"/>
    <w:rsid w:val="00DB7675"/>
    <w:rsid w:val="00DC36B9"/>
    <w:rsid w:val="00DC54BA"/>
    <w:rsid w:val="00DC5BE1"/>
    <w:rsid w:val="00DC6BE7"/>
    <w:rsid w:val="00DD1D5E"/>
    <w:rsid w:val="00DD1F80"/>
    <w:rsid w:val="00DD2BB2"/>
    <w:rsid w:val="00DD2E12"/>
    <w:rsid w:val="00DD5C42"/>
    <w:rsid w:val="00DE0955"/>
    <w:rsid w:val="00DE1D8D"/>
    <w:rsid w:val="00DE49FA"/>
    <w:rsid w:val="00DF4E3D"/>
    <w:rsid w:val="00DF62F4"/>
    <w:rsid w:val="00E0021E"/>
    <w:rsid w:val="00E0141D"/>
    <w:rsid w:val="00E0430F"/>
    <w:rsid w:val="00E04A81"/>
    <w:rsid w:val="00E05E7B"/>
    <w:rsid w:val="00E136E5"/>
    <w:rsid w:val="00E1409F"/>
    <w:rsid w:val="00E22965"/>
    <w:rsid w:val="00E22EB6"/>
    <w:rsid w:val="00E2351D"/>
    <w:rsid w:val="00E25DCD"/>
    <w:rsid w:val="00E269E1"/>
    <w:rsid w:val="00E31B48"/>
    <w:rsid w:val="00E31EED"/>
    <w:rsid w:val="00E337D0"/>
    <w:rsid w:val="00E42F90"/>
    <w:rsid w:val="00E45F13"/>
    <w:rsid w:val="00E4715E"/>
    <w:rsid w:val="00E479C7"/>
    <w:rsid w:val="00E510BC"/>
    <w:rsid w:val="00E52BA4"/>
    <w:rsid w:val="00E530CC"/>
    <w:rsid w:val="00E61256"/>
    <w:rsid w:val="00E62D12"/>
    <w:rsid w:val="00E65BF8"/>
    <w:rsid w:val="00E66B3B"/>
    <w:rsid w:val="00E73CB2"/>
    <w:rsid w:val="00E746D7"/>
    <w:rsid w:val="00E75E18"/>
    <w:rsid w:val="00E839BA"/>
    <w:rsid w:val="00E8428A"/>
    <w:rsid w:val="00E90D03"/>
    <w:rsid w:val="00E949A8"/>
    <w:rsid w:val="00E96364"/>
    <w:rsid w:val="00EA0F01"/>
    <w:rsid w:val="00EA5080"/>
    <w:rsid w:val="00EA59B8"/>
    <w:rsid w:val="00EA5A01"/>
    <w:rsid w:val="00EC1D69"/>
    <w:rsid w:val="00EC2DF9"/>
    <w:rsid w:val="00EC6A5B"/>
    <w:rsid w:val="00EC6EC9"/>
    <w:rsid w:val="00ED240B"/>
    <w:rsid w:val="00ED423C"/>
    <w:rsid w:val="00ED60E9"/>
    <w:rsid w:val="00EE0BC4"/>
    <w:rsid w:val="00EE6E36"/>
    <w:rsid w:val="00EF0F05"/>
    <w:rsid w:val="00EF1AEA"/>
    <w:rsid w:val="00EF5E4D"/>
    <w:rsid w:val="00F016BC"/>
    <w:rsid w:val="00F01EA9"/>
    <w:rsid w:val="00F03F53"/>
    <w:rsid w:val="00F052A0"/>
    <w:rsid w:val="00F0660B"/>
    <w:rsid w:val="00F07D9D"/>
    <w:rsid w:val="00F11F49"/>
    <w:rsid w:val="00F123AE"/>
    <w:rsid w:val="00F13F0C"/>
    <w:rsid w:val="00F1552A"/>
    <w:rsid w:val="00F16C91"/>
    <w:rsid w:val="00F25768"/>
    <w:rsid w:val="00F31DE8"/>
    <w:rsid w:val="00F32B93"/>
    <w:rsid w:val="00F37F4F"/>
    <w:rsid w:val="00F417C0"/>
    <w:rsid w:val="00F51185"/>
    <w:rsid w:val="00F52CAB"/>
    <w:rsid w:val="00F54596"/>
    <w:rsid w:val="00F5551A"/>
    <w:rsid w:val="00F60160"/>
    <w:rsid w:val="00F626F3"/>
    <w:rsid w:val="00F644F2"/>
    <w:rsid w:val="00F6698B"/>
    <w:rsid w:val="00F70129"/>
    <w:rsid w:val="00F7054A"/>
    <w:rsid w:val="00F70900"/>
    <w:rsid w:val="00F7174D"/>
    <w:rsid w:val="00F72593"/>
    <w:rsid w:val="00F72EF4"/>
    <w:rsid w:val="00F73331"/>
    <w:rsid w:val="00F800D9"/>
    <w:rsid w:val="00F87174"/>
    <w:rsid w:val="00F91D37"/>
    <w:rsid w:val="00F921E8"/>
    <w:rsid w:val="00F92E65"/>
    <w:rsid w:val="00F9610D"/>
    <w:rsid w:val="00FA4A45"/>
    <w:rsid w:val="00FB239D"/>
    <w:rsid w:val="00FB5828"/>
    <w:rsid w:val="00FB657F"/>
    <w:rsid w:val="00FB7DDF"/>
    <w:rsid w:val="00FC5023"/>
    <w:rsid w:val="00FD161A"/>
    <w:rsid w:val="00FD2271"/>
    <w:rsid w:val="00FE651D"/>
    <w:rsid w:val="00FE662F"/>
    <w:rsid w:val="00FE70E5"/>
    <w:rsid w:val="00FE7D09"/>
    <w:rsid w:val="00FF0895"/>
    <w:rsid w:val="00FF3430"/>
    <w:rsid w:val="00FF552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71F647"/>
  <w15:docId w15:val="{AF50B82D-58CA-41D3-82A3-457C43D8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font1482"/>
        <w:sz w:val="22"/>
        <w:szCs w:val="22"/>
        <w:lang w:val="de-CH" w:eastAsia="en-US" w:bidi="ar-SA"/>
      </w:rPr>
    </w:rPrDefault>
    <w:pPrDefault>
      <w:pPr>
        <w:spacing w:after="200" w:line="2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D7185"/>
    <w:pPr>
      <w:spacing w:after="0" w:line="270" w:lineRule="atLeast"/>
    </w:pPr>
    <w:rPr>
      <w:rFonts w:cs="System"/>
      <w:bCs/>
      <w:spacing w:val="2"/>
      <w:sz w:val="21"/>
    </w:rPr>
  </w:style>
  <w:style w:type="paragraph" w:styleId="berschrift1">
    <w:name w:val="heading 1"/>
    <w:basedOn w:val="Standard"/>
    <w:next w:val="Standard"/>
    <w:link w:val="berschrift1Zchn"/>
    <w:uiPriority w:val="9"/>
    <w:qFormat/>
    <w:rsid w:val="00C573A1"/>
    <w:pPr>
      <w:keepNext/>
      <w:keepLines/>
      <w:spacing w:before="540" w:after="270"/>
      <w:outlineLvl w:val="0"/>
    </w:pPr>
    <w:rPr>
      <w:rFonts w:asciiTheme="majorHAnsi" w:eastAsiaTheme="majorEastAsia" w:hAnsiTheme="majorHAnsi" w:cstheme="majorBidi"/>
      <w:b/>
      <w:bCs w:val="0"/>
      <w:szCs w:val="21"/>
    </w:rPr>
  </w:style>
  <w:style w:type="paragraph" w:styleId="berschrift2">
    <w:name w:val="heading 2"/>
    <w:basedOn w:val="Standard"/>
    <w:next w:val="Standard"/>
    <w:link w:val="berschrift2Zchn"/>
    <w:uiPriority w:val="9"/>
    <w:unhideWhenUsed/>
    <w:qFormat/>
    <w:rsid w:val="00C3438E"/>
    <w:pPr>
      <w:keepNext/>
      <w:keepLines/>
      <w:spacing w:before="270" w:after="270"/>
      <w:outlineLvl w:val="1"/>
    </w:pPr>
    <w:rPr>
      <w:rFonts w:asciiTheme="majorHAnsi" w:eastAsiaTheme="majorEastAsia" w:hAnsiTheme="majorHAnsi" w:cstheme="majorBidi"/>
      <w:b/>
      <w:bCs w:val="0"/>
      <w:szCs w:val="21"/>
    </w:rPr>
  </w:style>
  <w:style w:type="paragraph" w:styleId="berschrift3">
    <w:name w:val="heading 3"/>
    <w:basedOn w:val="Standard"/>
    <w:next w:val="Standard"/>
    <w:link w:val="berschrift3Zchn"/>
    <w:uiPriority w:val="9"/>
    <w:semiHidden/>
    <w:qFormat/>
    <w:rsid w:val="00AC321A"/>
    <w:pPr>
      <w:keepNext/>
      <w:keepLines/>
      <w:spacing w:before="540" w:after="27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semiHidden/>
    <w:rsid w:val="00AC321A"/>
    <w:pPr>
      <w:keepNext/>
      <w:keepLines/>
      <w:spacing w:before="540" w:after="270"/>
      <w:outlineLvl w:val="3"/>
    </w:pPr>
    <w:rPr>
      <w:rFonts w:asciiTheme="majorHAnsi" w:eastAsiaTheme="majorEastAsia" w:hAnsiTheme="majorHAnsi" w:cstheme="majorBidi"/>
      <w:b/>
      <w:bCs w:val="0"/>
    </w:rPr>
  </w:style>
  <w:style w:type="paragraph" w:styleId="berschrift5">
    <w:name w:val="heading 5"/>
    <w:basedOn w:val="Standard"/>
    <w:next w:val="Standard"/>
    <w:link w:val="berschrift5Zchn"/>
    <w:uiPriority w:val="9"/>
    <w:semiHidden/>
    <w:rsid w:val="00AC321A"/>
    <w:pPr>
      <w:keepNext/>
      <w:keepLines/>
      <w:spacing w:before="540" w:after="270"/>
      <w:outlineLvl w:val="4"/>
    </w:pPr>
    <w:rPr>
      <w:rFonts w:asciiTheme="majorHAnsi" w:eastAsiaTheme="majorEastAsia" w:hAnsiTheme="majorHAnsi" w:cstheme="majorBidi"/>
      <w:b/>
      <w:bCs w:val="0"/>
    </w:rPr>
  </w:style>
  <w:style w:type="paragraph" w:styleId="berschrift6">
    <w:name w:val="heading 6"/>
    <w:basedOn w:val="Standard"/>
    <w:next w:val="Standard"/>
    <w:link w:val="berschrift6Zchn"/>
    <w:uiPriority w:val="9"/>
    <w:semiHidden/>
    <w:rsid w:val="00C22430"/>
    <w:pPr>
      <w:keepNext/>
      <w:keepLines/>
      <w:spacing w:before="140"/>
      <w:outlineLvl w:val="5"/>
    </w:pPr>
    <w:rPr>
      <w:rFonts w:asciiTheme="majorHAnsi" w:eastAsiaTheme="majorEastAsia" w:hAnsiTheme="majorHAnsi" w:cstheme="majorBidi"/>
      <w:b/>
    </w:rPr>
  </w:style>
  <w:style w:type="paragraph" w:styleId="berschrift7">
    <w:name w:val="heading 7"/>
    <w:basedOn w:val="Standard"/>
    <w:next w:val="Standard"/>
    <w:link w:val="berschrift7Zchn"/>
    <w:uiPriority w:val="9"/>
    <w:semiHidden/>
    <w:rsid w:val="00C22430"/>
    <w:pPr>
      <w:keepNext/>
      <w:keepLines/>
      <w:spacing w:before="140"/>
      <w:outlineLvl w:val="6"/>
    </w:pPr>
    <w:rPr>
      <w:rFonts w:asciiTheme="majorHAnsi" w:eastAsiaTheme="majorEastAsia" w:hAnsiTheme="majorHAnsi" w:cstheme="majorBidi"/>
      <w:b/>
      <w:iCs/>
    </w:rPr>
  </w:style>
  <w:style w:type="paragraph" w:styleId="berschrift8">
    <w:name w:val="heading 8"/>
    <w:basedOn w:val="Standard"/>
    <w:next w:val="Standard"/>
    <w:link w:val="berschrift8Zchn"/>
    <w:uiPriority w:val="9"/>
    <w:semiHidden/>
    <w:rsid w:val="00C22430"/>
    <w:pPr>
      <w:keepNext/>
      <w:keepLines/>
      <w:spacing w:before="140"/>
      <w:outlineLvl w:val="7"/>
    </w:pPr>
    <w:rPr>
      <w:rFonts w:asciiTheme="majorHAnsi" w:eastAsiaTheme="majorEastAsia" w:hAnsiTheme="majorHAnsi" w:cstheme="majorBidi"/>
      <w:b/>
      <w:color w:val="272727" w:themeColor="text1" w:themeTint="D8"/>
      <w:sz w:val="17"/>
      <w:szCs w:val="21"/>
    </w:rPr>
  </w:style>
  <w:style w:type="paragraph" w:styleId="berschrift9">
    <w:name w:val="heading 9"/>
    <w:basedOn w:val="Standard"/>
    <w:next w:val="Standard"/>
    <w:link w:val="berschrift9Zchn"/>
    <w:uiPriority w:val="9"/>
    <w:semiHidden/>
    <w:rsid w:val="00C22430"/>
    <w:pPr>
      <w:keepNext/>
      <w:keepLines/>
      <w:spacing w:before="140"/>
      <w:outlineLvl w:val="8"/>
    </w:pPr>
    <w:rPr>
      <w:rFonts w:asciiTheme="majorHAnsi" w:eastAsiaTheme="majorEastAsia" w:hAnsiTheme="majorHAnsi" w:cstheme="majorBidi"/>
      <w:b/>
      <w:iCs/>
      <w:color w:val="272727" w:themeColor="text1" w:themeTint="D8"/>
      <w:sz w:val="1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484FC6"/>
    <w:rPr>
      <w:color w:val="auto"/>
      <w:u w:val="single" w:color="B1B9BD" w:themeColor="background2"/>
    </w:rPr>
  </w:style>
  <w:style w:type="paragraph" w:styleId="Kopfzeile">
    <w:name w:val="header"/>
    <w:basedOn w:val="Standard"/>
    <w:link w:val="KopfzeileZchn"/>
    <w:uiPriority w:val="79"/>
    <w:rsid w:val="000822A6"/>
    <w:pPr>
      <w:tabs>
        <w:tab w:val="left" w:pos="5100"/>
        <w:tab w:val="right" w:pos="9967"/>
      </w:tabs>
      <w:spacing w:line="240" w:lineRule="auto"/>
    </w:pPr>
    <w:rPr>
      <w:noProof/>
      <w:sz w:val="17"/>
      <w:szCs w:val="17"/>
      <w:lang w:eastAsia="de-CH"/>
    </w:rPr>
  </w:style>
  <w:style w:type="character" w:customStyle="1" w:styleId="KopfzeileZchn">
    <w:name w:val="Kopfzeile Zchn"/>
    <w:basedOn w:val="Absatz-Standardschriftart"/>
    <w:link w:val="Kopfzeile"/>
    <w:uiPriority w:val="79"/>
    <w:rsid w:val="00316B83"/>
    <w:rPr>
      <w:rFonts w:cs="System"/>
      <w:bCs/>
      <w:noProof/>
      <w:spacing w:val="2"/>
      <w:sz w:val="17"/>
      <w:szCs w:val="17"/>
      <w:lang w:eastAsia="de-CH"/>
    </w:rPr>
  </w:style>
  <w:style w:type="paragraph" w:styleId="Fuzeile">
    <w:name w:val="footer"/>
    <w:basedOn w:val="Standard"/>
    <w:link w:val="FuzeileZchn"/>
    <w:uiPriority w:val="80"/>
    <w:semiHidden/>
    <w:rsid w:val="00DC36B9"/>
    <w:pPr>
      <w:tabs>
        <w:tab w:val="left" w:pos="2552"/>
        <w:tab w:val="left" w:pos="5103"/>
        <w:tab w:val="left" w:pos="7655"/>
        <w:tab w:val="right" w:pos="9979"/>
      </w:tabs>
      <w:spacing w:line="240" w:lineRule="auto"/>
    </w:pPr>
    <w:rPr>
      <w:sz w:val="13"/>
      <w:szCs w:val="13"/>
    </w:rPr>
  </w:style>
  <w:style w:type="character" w:customStyle="1" w:styleId="FuzeileZchn">
    <w:name w:val="Fußzeile Zchn"/>
    <w:basedOn w:val="Absatz-Standardschriftart"/>
    <w:link w:val="Fuzeile"/>
    <w:uiPriority w:val="80"/>
    <w:semiHidden/>
    <w:rsid w:val="003359D8"/>
    <w:rPr>
      <w:rFonts w:cs="System"/>
      <w:spacing w:val="2"/>
      <w:sz w:val="13"/>
      <w:szCs w:val="13"/>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semiHidden/>
    <w:rsid w:val="009C67A8"/>
    <w:pPr>
      <w:ind w:left="720"/>
      <w:contextualSpacing/>
    </w:pPr>
  </w:style>
  <w:style w:type="paragraph" w:styleId="Aufzhlungszeichen">
    <w:name w:val="List Bullet"/>
    <w:basedOn w:val="Listenabsatz"/>
    <w:uiPriority w:val="99"/>
    <w:semiHidden/>
    <w:rsid w:val="009C67A8"/>
    <w:pPr>
      <w:numPr>
        <w:numId w:val="12"/>
      </w:numPr>
    </w:pPr>
  </w:style>
  <w:style w:type="paragraph" w:styleId="Aufzhlungszeichen2">
    <w:name w:val="List Bullet 2"/>
    <w:basedOn w:val="Listenabsatz"/>
    <w:uiPriority w:val="99"/>
    <w:semiHidden/>
    <w:rsid w:val="009C67A8"/>
    <w:pPr>
      <w:numPr>
        <w:ilvl w:val="1"/>
        <w:numId w:val="12"/>
      </w:numPr>
    </w:pPr>
  </w:style>
  <w:style w:type="paragraph" w:styleId="Aufzhlungszeichen3">
    <w:name w:val="List Bullet 3"/>
    <w:basedOn w:val="Listenabsatz"/>
    <w:uiPriority w:val="99"/>
    <w:semiHidden/>
    <w:rsid w:val="009C67A8"/>
    <w:pPr>
      <w:numPr>
        <w:ilvl w:val="2"/>
        <w:numId w:val="12"/>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C573A1"/>
    <w:rPr>
      <w:rFonts w:asciiTheme="majorHAnsi" w:eastAsiaTheme="majorEastAsia" w:hAnsiTheme="majorHAnsi" w:cstheme="majorBidi"/>
      <w:b/>
      <w:bCs/>
      <w:spacing w:val="2"/>
      <w:sz w:val="21"/>
      <w:szCs w:val="21"/>
    </w:rPr>
  </w:style>
  <w:style w:type="character" w:customStyle="1" w:styleId="berschrift2Zchn">
    <w:name w:val="Überschrift 2 Zchn"/>
    <w:basedOn w:val="Absatz-Standardschriftart"/>
    <w:link w:val="berschrift2"/>
    <w:uiPriority w:val="9"/>
    <w:rsid w:val="00C3438E"/>
    <w:rPr>
      <w:rFonts w:asciiTheme="majorHAnsi" w:eastAsiaTheme="majorEastAsia" w:hAnsiTheme="majorHAnsi" w:cstheme="majorBidi"/>
      <w:b/>
      <w:bCs/>
      <w:spacing w:val="2"/>
      <w:sz w:val="21"/>
      <w:szCs w:val="21"/>
    </w:rPr>
  </w:style>
  <w:style w:type="paragraph" w:styleId="Titel">
    <w:name w:val="Title"/>
    <w:aliases w:val="Titel/Titre"/>
    <w:basedOn w:val="Standard"/>
    <w:link w:val="TitelZchn"/>
    <w:uiPriority w:val="11"/>
    <w:qFormat/>
    <w:rsid w:val="00FD161A"/>
    <w:pPr>
      <w:spacing w:before="200" w:line="240" w:lineRule="auto"/>
      <w:contextualSpacing/>
    </w:pPr>
    <w:rPr>
      <w:rFonts w:asciiTheme="majorHAnsi" w:eastAsiaTheme="majorEastAsia" w:hAnsiTheme="majorHAnsi" w:cstheme="majorBidi"/>
      <w:spacing w:val="0"/>
      <w:kern w:val="28"/>
      <w:sz w:val="44"/>
      <w:szCs w:val="44"/>
    </w:rPr>
  </w:style>
  <w:style w:type="character" w:customStyle="1" w:styleId="TitelZchn">
    <w:name w:val="Titel Zchn"/>
    <w:aliases w:val="Titel/Titre Zchn"/>
    <w:basedOn w:val="Absatz-Standardschriftart"/>
    <w:link w:val="Titel"/>
    <w:uiPriority w:val="11"/>
    <w:rsid w:val="00FD161A"/>
    <w:rPr>
      <w:rFonts w:asciiTheme="majorHAnsi" w:eastAsiaTheme="majorEastAsia" w:hAnsiTheme="majorHAnsi" w:cstheme="majorBidi"/>
      <w:bCs/>
      <w:kern w:val="28"/>
      <w:sz w:val="44"/>
      <w:szCs w:val="44"/>
    </w:rPr>
  </w:style>
  <w:style w:type="paragraph" w:customStyle="1" w:styleId="Brieftitel">
    <w:name w:val="Brieftitel"/>
    <w:basedOn w:val="Standard"/>
    <w:link w:val="BrieftitelZchn"/>
    <w:uiPriority w:val="14"/>
    <w:rsid w:val="00997689"/>
    <w:pPr>
      <w:spacing w:before="270" w:after="270"/>
      <w:contextualSpacing/>
    </w:pPr>
    <w:rPr>
      <w:rFonts w:asciiTheme="majorHAnsi" w:hAnsiTheme="majorHAnsi"/>
      <w:b/>
    </w:rPr>
  </w:style>
  <w:style w:type="character" w:customStyle="1" w:styleId="BrieftitelZchn">
    <w:name w:val="Brieftitel Zchn"/>
    <w:basedOn w:val="Absatz-Standardschriftart"/>
    <w:link w:val="Brieftitel"/>
    <w:uiPriority w:val="14"/>
    <w:rsid w:val="00997689"/>
    <w:rPr>
      <w:rFonts w:asciiTheme="majorHAnsi" w:hAnsiTheme="majorHAnsi" w:cs="System"/>
      <w:b/>
      <w:spacing w:val="2"/>
    </w:rPr>
  </w:style>
  <w:style w:type="paragraph" w:customStyle="1" w:styleId="Kontaktangaben">
    <w:name w:val="Kontaktangaben"/>
    <w:basedOn w:val="Standard"/>
    <w:semiHidden/>
    <w:rsid w:val="00E73CB2"/>
    <w:pPr>
      <w:tabs>
        <w:tab w:val="left" w:pos="709"/>
      </w:tabs>
      <w:spacing w:line="220" w:lineRule="atLeast"/>
    </w:pPr>
    <w:rPr>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3D1066"/>
    <w:rPr>
      <w:rFonts w:asciiTheme="majorHAnsi" w:eastAsiaTheme="majorEastAsia" w:hAnsiTheme="majorHAnsi" w:cstheme="majorBidi"/>
      <w:b/>
      <w:spacing w:val="2"/>
      <w:sz w:val="21"/>
      <w:szCs w:val="24"/>
    </w:rPr>
  </w:style>
  <w:style w:type="character" w:customStyle="1" w:styleId="berschrift4Zchn">
    <w:name w:val="Überschrift 4 Zchn"/>
    <w:basedOn w:val="Absatz-Standardschriftart"/>
    <w:link w:val="berschrift4"/>
    <w:uiPriority w:val="9"/>
    <w:semiHidden/>
    <w:rsid w:val="003D1066"/>
    <w:rPr>
      <w:rFonts w:asciiTheme="majorHAnsi" w:eastAsiaTheme="majorEastAsia" w:hAnsiTheme="majorHAnsi" w:cstheme="majorBidi"/>
      <w:b/>
      <w:bCs/>
      <w:spacing w:val="2"/>
      <w:sz w:val="21"/>
    </w:rPr>
  </w:style>
  <w:style w:type="character" w:customStyle="1" w:styleId="berschrift5Zchn">
    <w:name w:val="Überschrift 5 Zchn"/>
    <w:basedOn w:val="Absatz-Standardschriftart"/>
    <w:link w:val="berschrift5"/>
    <w:uiPriority w:val="9"/>
    <w:semiHidden/>
    <w:rsid w:val="003D1066"/>
    <w:rPr>
      <w:rFonts w:asciiTheme="majorHAnsi" w:eastAsiaTheme="majorEastAsia" w:hAnsiTheme="majorHAnsi" w:cstheme="majorBidi"/>
      <w:b/>
      <w:bCs/>
      <w:spacing w:val="2"/>
      <w:sz w:val="21"/>
    </w:rPr>
  </w:style>
  <w:style w:type="character" w:customStyle="1" w:styleId="berschrift6Zchn">
    <w:name w:val="Überschrift 6 Zchn"/>
    <w:basedOn w:val="Absatz-Standardschriftart"/>
    <w:link w:val="berschrift6"/>
    <w:uiPriority w:val="9"/>
    <w:semiHidden/>
    <w:rsid w:val="003D1066"/>
    <w:rPr>
      <w:rFonts w:asciiTheme="majorHAnsi" w:eastAsiaTheme="majorEastAsia" w:hAnsiTheme="majorHAnsi" w:cstheme="majorBidi"/>
      <w:b/>
      <w:spacing w:val="2"/>
      <w:sz w:val="21"/>
    </w:rPr>
  </w:style>
  <w:style w:type="character" w:customStyle="1" w:styleId="berschrift7Zchn">
    <w:name w:val="Überschrift 7 Zchn"/>
    <w:basedOn w:val="Absatz-Standardschriftart"/>
    <w:link w:val="berschrift7"/>
    <w:uiPriority w:val="9"/>
    <w:semiHidden/>
    <w:rsid w:val="003D1066"/>
    <w:rPr>
      <w:rFonts w:asciiTheme="majorHAnsi" w:eastAsiaTheme="majorEastAsia" w:hAnsiTheme="majorHAnsi" w:cstheme="majorBidi"/>
      <w:b/>
      <w:iCs/>
      <w:spacing w:val="2"/>
      <w:sz w:val="21"/>
    </w:rPr>
  </w:style>
  <w:style w:type="character" w:customStyle="1" w:styleId="berschrift8Zchn">
    <w:name w:val="Überschrift 8 Zchn"/>
    <w:basedOn w:val="Absatz-Standardschriftart"/>
    <w:link w:val="berschrift8"/>
    <w:uiPriority w:val="9"/>
    <w:semiHidden/>
    <w:rsid w:val="003D1066"/>
    <w:rPr>
      <w:rFonts w:asciiTheme="majorHAnsi" w:eastAsiaTheme="majorEastAsia" w:hAnsiTheme="majorHAnsi" w:cstheme="majorBidi"/>
      <w:b/>
      <w:color w:val="272727" w:themeColor="text1" w:themeTint="D8"/>
      <w:spacing w:val="2"/>
      <w:sz w:val="17"/>
      <w:szCs w:val="21"/>
    </w:rPr>
  </w:style>
  <w:style w:type="character" w:customStyle="1" w:styleId="berschrift9Zchn">
    <w:name w:val="Überschrift 9 Zchn"/>
    <w:basedOn w:val="Absatz-Standardschriftart"/>
    <w:link w:val="berschrift9"/>
    <w:uiPriority w:val="9"/>
    <w:semiHidden/>
    <w:rsid w:val="003D1066"/>
    <w:rPr>
      <w:rFonts w:asciiTheme="majorHAnsi" w:eastAsiaTheme="majorEastAsia" w:hAnsiTheme="majorHAnsi" w:cstheme="majorBidi"/>
      <w:b/>
      <w:iCs/>
      <w:color w:val="272727" w:themeColor="text1" w:themeTint="D8"/>
      <w:spacing w:val="2"/>
      <w:sz w:val="17"/>
      <w:szCs w:val="21"/>
    </w:rPr>
  </w:style>
  <w:style w:type="paragraph" w:customStyle="1" w:styleId="Aufzhlung1">
    <w:name w:val="Aufzählung 1"/>
    <w:basedOn w:val="Listenabsatz"/>
    <w:uiPriority w:val="2"/>
    <w:qFormat/>
    <w:rsid w:val="003D0FAA"/>
    <w:pPr>
      <w:numPr>
        <w:numId w:val="19"/>
      </w:numPr>
    </w:pPr>
  </w:style>
  <w:style w:type="paragraph" w:customStyle="1" w:styleId="TitelNewsletter">
    <w:name w:val="Titel Newsletter"/>
    <w:basedOn w:val="Titel"/>
    <w:uiPriority w:val="13"/>
    <w:semiHidden/>
    <w:qFormat/>
    <w:rsid w:val="0011601D"/>
    <w:pPr>
      <w:spacing w:before="0"/>
      <w:jc w:val="right"/>
    </w:pPr>
    <w:rPr>
      <w:color w:val="EA161F" w:themeColor="accent6"/>
    </w:rPr>
  </w:style>
  <w:style w:type="paragraph" w:customStyle="1" w:styleId="Traktandum-Titel1">
    <w:name w:val="Traktandum-Titel 1"/>
    <w:basedOn w:val="Aufzhlung1"/>
    <w:next w:val="Text85pt"/>
    <w:uiPriority w:val="18"/>
    <w:semiHidden/>
    <w:rsid w:val="00196ABC"/>
    <w:pPr>
      <w:numPr>
        <w:numId w:val="16"/>
      </w:numPr>
      <w:tabs>
        <w:tab w:val="left" w:pos="7938"/>
      </w:tabs>
      <w:spacing w:line="215" w:lineRule="atLeast"/>
    </w:pPr>
    <w:rPr>
      <w:rFonts w:asciiTheme="majorHAnsi" w:hAnsiTheme="majorHAnsi"/>
      <w:b/>
      <w:bCs w:val="0"/>
      <w:sz w:val="17"/>
      <w:szCs w:val="17"/>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75"/>
    <w:semiHidden/>
    <w:rsid w:val="00484FC6"/>
    <w:rPr>
      <w:color w:val="auto"/>
      <w:u w:val="single" w:color="B1B9BD" w:themeColor="background2"/>
    </w:rPr>
  </w:style>
  <w:style w:type="paragraph" w:styleId="Untertitel">
    <w:name w:val="Subtitle"/>
    <w:aliases w:val="Untertitel/Sous-titre"/>
    <w:basedOn w:val="Standard"/>
    <w:link w:val="UntertitelZchn"/>
    <w:uiPriority w:val="12"/>
    <w:rsid w:val="00754E65"/>
    <w:pPr>
      <w:numPr>
        <w:ilvl w:val="1"/>
      </w:numPr>
      <w:spacing w:line="240" w:lineRule="auto"/>
    </w:pPr>
    <w:rPr>
      <w:rFonts w:eastAsiaTheme="minorEastAsia"/>
      <w:color w:val="B1B9BD" w:themeColor="background2"/>
      <w:sz w:val="44"/>
      <w:szCs w:val="44"/>
    </w:rPr>
  </w:style>
  <w:style w:type="character" w:customStyle="1" w:styleId="UntertitelZchn">
    <w:name w:val="Untertitel Zchn"/>
    <w:aliases w:val="Untertitel/Sous-titre Zchn"/>
    <w:basedOn w:val="Absatz-Standardschriftart"/>
    <w:link w:val="Untertitel"/>
    <w:uiPriority w:val="12"/>
    <w:rsid w:val="00754E65"/>
    <w:rPr>
      <w:rFonts w:eastAsiaTheme="minorEastAsia"/>
      <w:color w:val="B1B9BD" w:themeColor="background2"/>
      <w:spacing w:val="2"/>
      <w:sz w:val="44"/>
      <w:szCs w:val="4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3D1066"/>
    <w:rPr>
      <w:spacing w:val="2"/>
      <w:sz w:val="21"/>
    </w:rPr>
  </w:style>
  <w:style w:type="paragraph" w:styleId="Funotentext">
    <w:name w:val="footnote text"/>
    <w:basedOn w:val="Standard"/>
    <w:link w:val="FunotentextZchn"/>
    <w:uiPriority w:val="99"/>
    <w:semiHidden/>
    <w:unhideWhenUsed/>
    <w:rsid w:val="00E22965"/>
    <w:pPr>
      <w:spacing w:line="162" w:lineRule="atLeast"/>
    </w:pPr>
    <w:rPr>
      <w:sz w:val="13"/>
      <w:szCs w:val="20"/>
    </w:rPr>
  </w:style>
  <w:style w:type="character" w:customStyle="1" w:styleId="FunotentextZchn">
    <w:name w:val="Fußnotentext Zchn"/>
    <w:basedOn w:val="Absatz-Standardschriftart"/>
    <w:link w:val="Funotentext"/>
    <w:uiPriority w:val="99"/>
    <w:semiHidden/>
    <w:rsid w:val="00E22965"/>
    <w:rPr>
      <w:spacing w:val="2"/>
      <w:sz w:val="13"/>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semiHidden/>
    <w:unhideWhenUsed/>
    <w:rsid w:val="00113CB8"/>
  </w:style>
  <w:style w:type="character" w:customStyle="1" w:styleId="EndnotentextZchn">
    <w:name w:val="Endnotentext Zchn"/>
    <w:basedOn w:val="Absatz-Standardschriftart"/>
    <w:link w:val="Endnotentext"/>
    <w:uiPriority w:val="99"/>
    <w:semiHidden/>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Beschriftung">
    <w:name w:val="caption"/>
    <w:basedOn w:val="Standard"/>
    <w:next w:val="Standard"/>
    <w:uiPriority w:val="35"/>
    <w:unhideWhenUsed/>
    <w:rsid w:val="008A2609"/>
    <w:pPr>
      <w:spacing w:before="140" w:after="270" w:line="240" w:lineRule="auto"/>
    </w:pPr>
    <w:rPr>
      <w:iCs/>
      <w:sz w:val="17"/>
      <w:szCs w:val="18"/>
    </w:rPr>
  </w:style>
  <w:style w:type="paragraph" w:styleId="Inhaltsverzeichnisberschrift">
    <w:name w:val="TOC Heading"/>
    <w:basedOn w:val="berschrift1"/>
    <w:next w:val="Standard"/>
    <w:uiPriority w:val="39"/>
    <w:semiHidden/>
    <w:rsid w:val="00DB7675"/>
    <w:pPr>
      <w:spacing w:before="240"/>
      <w:outlineLvl w:val="9"/>
    </w:pPr>
    <w:rPr>
      <w:bCs/>
      <w:szCs w:val="32"/>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paragraph" w:customStyle="1" w:styleId="Seitenzahlen">
    <w:name w:val="Seitenzahlen"/>
    <w:basedOn w:val="Fuzeile"/>
    <w:uiPriority w:val="85"/>
    <w:semiHidden/>
    <w:rsid w:val="00E8428A"/>
    <w:pPr>
      <w:jc w:val="right"/>
    </w:pPr>
  </w:style>
  <w:style w:type="paragraph" w:customStyle="1" w:styleId="H1">
    <w:name w:val="H1"/>
    <w:aliases w:val="Überschrift 1 nummeriert"/>
    <w:basedOn w:val="berschrift1"/>
    <w:next w:val="Standard"/>
    <w:uiPriority w:val="10"/>
    <w:qFormat/>
    <w:rsid w:val="00F32B93"/>
    <w:pPr>
      <w:numPr>
        <w:numId w:val="24"/>
      </w:numPr>
    </w:pPr>
  </w:style>
  <w:style w:type="paragraph" w:customStyle="1" w:styleId="berschrift2nummeriert">
    <w:name w:val="Überschrift 2 nummeriert"/>
    <w:basedOn w:val="berschrift2"/>
    <w:next w:val="Standard"/>
    <w:uiPriority w:val="10"/>
    <w:qFormat/>
    <w:rsid w:val="00513F66"/>
    <w:pPr>
      <w:numPr>
        <w:ilvl w:val="1"/>
        <w:numId w:val="24"/>
      </w:numPr>
      <w:spacing w:before="540"/>
    </w:pPr>
  </w:style>
  <w:style w:type="paragraph" w:customStyle="1" w:styleId="berschrift3nummeriert">
    <w:name w:val="Überschrift 3 nummeriert"/>
    <w:basedOn w:val="berschrift3"/>
    <w:next w:val="Standard"/>
    <w:uiPriority w:val="10"/>
    <w:qFormat/>
    <w:rsid w:val="00B426D3"/>
    <w:pPr>
      <w:numPr>
        <w:ilvl w:val="2"/>
        <w:numId w:val="24"/>
      </w:numPr>
      <w:tabs>
        <w:tab w:val="left" w:pos="851"/>
      </w:tabs>
    </w:pPr>
  </w:style>
  <w:style w:type="paragraph" w:customStyle="1" w:styleId="berschrift4nummeriert">
    <w:name w:val="Überschrift 4 nummeriert"/>
    <w:basedOn w:val="berschrift4"/>
    <w:next w:val="Standard"/>
    <w:uiPriority w:val="10"/>
    <w:qFormat/>
    <w:rsid w:val="00B426D3"/>
    <w:pPr>
      <w:numPr>
        <w:ilvl w:val="3"/>
        <w:numId w:val="24"/>
      </w:numPr>
      <w:tabs>
        <w:tab w:val="left" w:pos="1134"/>
      </w:tabs>
    </w:pPr>
  </w:style>
  <w:style w:type="paragraph" w:styleId="Verzeichnis1">
    <w:name w:val="toc 1"/>
    <w:basedOn w:val="Standard"/>
    <w:next w:val="Standard"/>
    <w:autoRedefine/>
    <w:uiPriority w:val="39"/>
    <w:rsid w:val="00F25768"/>
    <w:pPr>
      <w:tabs>
        <w:tab w:val="right" w:leader="dot" w:pos="7371"/>
      </w:tabs>
      <w:spacing w:before="215" w:line="215" w:lineRule="atLeast"/>
      <w:ind w:left="851" w:right="3093" w:hanging="851"/>
    </w:pPr>
    <w:rPr>
      <w:b/>
      <w:sz w:val="17"/>
    </w:rPr>
  </w:style>
  <w:style w:type="paragraph" w:styleId="Verzeichnis2">
    <w:name w:val="toc 2"/>
    <w:basedOn w:val="Standard"/>
    <w:next w:val="Standard"/>
    <w:autoRedefine/>
    <w:uiPriority w:val="39"/>
    <w:rsid w:val="00F25768"/>
    <w:pPr>
      <w:tabs>
        <w:tab w:val="right" w:leader="dot" w:pos="7371"/>
      </w:tabs>
      <w:spacing w:line="215" w:lineRule="atLeast"/>
      <w:ind w:left="851" w:right="3093" w:hanging="851"/>
    </w:pPr>
    <w:rPr>
      <w:sz w:val="17"/>
    </w:rPr>
  </w:style>
  <w:style w:type="paragraph" w:styleId="Verzeichnis3">
    <w:name w:val="toc 3"/>
    <w:basedOn w:val="Standard"/>
    <w:next w:val="Standard"/>
    <w:autoRedefine/>
    <w:uiPriority w:val="39"/>
    <w:rsid w:val="00F25768"/>
    <w:pPr>
      <w:tabs>
        <w:tab w:val="right" w:leader="dot" w:pos="7371"/>
      </w:tabs>
      <w:spacing w:line="215" w:lineRule="atLeast"/>
      <w:ind w:left="851" w:right="3093" w:hanging="851"/>
    </w:pPr>
    <w:rPr>
      <w:noProof/>
      <w:sz w:val="17"/>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40"/>
    <w:semiHidden/>
    <w:rsid w:val="00F7054A"/>
    <w:pPr>
      <w:tabs>
        <w:tab w:val="right" w:pos="7371"/>
      </w:tabs>
      <w:spacing w:after="110" w:line="215" w:lineRule="atLeast"/>
    </w:pPr>
    <w:rPr>
      <w:sz w:val="17"/>
    </w:rPr>
  </w:style>
  <w:style w:type="paragraph" w:customStyle="1" w:styleId="Absenderzeile">
    <w:name w:val="Absenderzeile"/>
    <w:basedOn w:val="Standard"/>
    <w:uiPriority w:val="84"/>
    <w:semiHidden/>
    <w:rsid w:val="004D5F14"/>
    <w:pPr>
      <w:pBdr>
        <w:bottom w:val="single" w:sz="6" w:space="5" w:color="auto"/>
      </w:pBdr>
      <w:tabs>
        <w:tab w:val="left" w:pos="1241"/>
        <w:tab w:val="right" w:pos="4877"/>
      </w:tabs>
      <w:spacing w:after="40" w:line="220" w:lineRule="atLeast"/>
      <w:contextualSpacing/>
    </w:pPr>
    <w:rPr>
      <w:sz w:val="13"/>
    </w:rPr>
  </w:style>
  <w:style w:type="paragraph" w:customStyle="1" w:styleId="Nummerierung1">
    <w:name w:val="Nummerierung 1"/>
    <w:basedOn w:val="Standard"/>
    <w:uiPriority w:val="3"/>
    <w:qFormat/>
    <w:rsid w:val="00B56332"/>
    <w:pPr>
      <w:numPr>
        <w:ilvl w:val="7"/>
        <w:numId w:val="24"/>
      </w:numPr>
    </w:pPr>
  </w:style>
  <w:style w:type="paragraph" w:customStyle="1" w:styleId="Nummerierung2">
    <w:name w:val="Nummerierung 2"/>
    <w:basedOn w:val="Nummerierung1"/>
    <w:uiPriority w:val="3"/>
    <w:qFormat/>
    <w:rsid w:val="00B56332"/>
    <w:pPr>
      <w:numPr>
        <w:ilvl w:val="8"/>
      </w:numPr>
    </w:pPr>
  </w:style>
  <w:style w:type="character" w:styleId="Seitenzahl">
    <w:name w:val="page number"/>
    <w:basedOn w:val="Absatz-Standardschriftart"/>
    <w:uiPriority w:val="99"/>
    <w:semiHidden/>
    <w:rsid w:val="00E8428A"/>
  </w:style>
  <w:style w:type="paragraph" w:customStyle="1" w:styleId="Text85pt">
    <w:name w:val="Text 8.5 pt"/>
    <w:basedOn w:val="Standard"/>
    <w:qFormat/>
    <w:rsid w:val="003E0D7F"/>
    <w:pPr>
      <w:spacing w:line="215" w:lineRule="atLeast"/>
    </w:pPr>
    <w:rPr>
      <w:sz w:val="17"/>
    </w:rPr>
  </w:style>
  <w:style w:type="character" w:customStyle="1" w:styleId="NichtaufgelsteErwhnung1">
    <w:name w:val="Nicht aufgelöste Erwähnung1"/>
    <w:basedOn w:val="Absatz-Standardschriftart"/>
    <w:uiPriority w:val="99"/>
    <w:semiHidden/>
    <w:unhideWhenUsed/>
    <w:rsid w:val="000D7F08"/>
    <w:rPr>
      <w:color w:val="605E5C"/>
      <w:shd w:val="clear" w:color="auto" w:fill="E1DFDD"/>
    </w:rPr>
  </w:style>
  <w:style w:type="paragraph" w:customStyle="1" w:styleId="Tabellenabschluss">
    <w:name w:val="Tabellenabschluss"/>
    <w:basedOn w:val="Standard"/>
    <w:next w:val="Standard"/>
    <w:uiPriority w:val="99"/>
    <w:semiHidden/>
    <w:rsid w:val="0097384E"/>
    <w:pPr>
      <w:spacing w:line="240" w:lineRule="auto"/>
    </w:pPr>
    <w:rPr>
      <w:sz w:val="4"/>
    </w:rPr>
  </w:style>
  <w:style w:type="paragraph" w:customStyle="1" w:styleId="Aufzhlung85pt">
    <w:name w:val="Aufzählung 8.5 pt"/>
    <w:basedOn w:val="Aufzhlung1"/>
    <w:uiPriority w:val="2"/>
    <w:qFormat/>
    <w:rsid w:val="00A45E6C"/>
    <w:pPr>
      <w:spacing w:line="215" w:lineRule="atLeast"/>
    </w:pPr>
    <w:rPr>
      <w:sz w:val="17"/>
      <w:szCs w:val="17"/>
    </w:rPr>
  </w:style>
  <w:style w:type="character" w:styleId="Platzhaltertext">
    <w:name w:val="Placeholder Text"/>
    <w:basedOn w:val="Absatz-Standardschriftart"/>
    <w:uiPriority w:val="99"/>
    <w:rsid w:val="006218E4"/>
    <w:rPr>
      <w:vanish w:val="0"/>
      <w:color w:val="000000" w:themeColor="text1"/>
    </w:rPr>
  </w:style>
  <w:style w:type="paragraph" w:customStyle="1" w:styleId="Kurzbrief">
    <w:name w:val="Kurzbrief"/>
    <w:basedOn w:val="Text85pt"/>
    <w:uiPriority w:val="99"/>
    <w:semiHidden/>
    <w:qFormat/>
    <w:rsid w:val="00B225B2"/>
    <w:pPr>
      <w:ind w:left="294" w:hanging="294"/>
    </w:pPr>
  </w:style>
  <w:style w:type="paragraph" w:customStyle="1" w:styleId="KurzbriefFR">
    <w:name w:val="Kurzbrief FR"/>
    <w:basedOn w:val="Kurzbrief"/>
    <w:uiPriority w:val="99"/>
    <w:semiHidden/>
    <w:qFormat/>
    <w:rsid w:val="004A60C5"/>
    <w:pPr>
      <w:ind w:left="284" w:firstLine="0"/>
    </w:pPr>
    <w:rPr>
      <w:lang w:val="fr-CH"/>
    </w:rPr>
  </w:style>
  <w:style w:type="paragraph" w:customStyle="1" w:styleId="berschrift5nummeriert">
    <w:name w:val="Überschrift 5 nummeriert"/>
    <w:basedOn w:val="berschrift5"/>
    <w:next w:val="Standard"/>
    <w:uiPriority w:val="10"/>
    <w:qFormat/>
    <w:rsid w:val="00D8674A"/>
    <w:pPr>
      <w:numPr>
        <w:ilvl w:val="4"/>
        <w:numId w:val="24"/>
      </w:numPr>
      <w:tabs>
        <w:tab w:val="left" w:pos="1148"/>
      </w:tabs>
    </w:pPr>
  </w:style>
  <w:style w:type="paragraph" w:styleId="Verzeichnis4">
    <w:name w:val="toc 4"/>
    <w:basedOn w:val="Standard"/>
    <w:next w:val="Standard"/>
    <w:autoRedefine/>
    <w:uiPriority w:val="39"/>
    <w:semiHidden/>
    <w:rsid w:val="00F25768"/>
    <w:pPr>
      <w:tabs>
        <w:tab w:val="right" w:leader="dot" w:pos="7371"/>
      </w:tabs>
      <w:spacing w:line="215" w:lineRule="atLeast"/>
      <w:ind w:left="851" w:right="3093" w:hanging="851"/>
    </w:pPr>
    <w:rPr>
      <w:noProof/>
      <w:spacing w:val="-10"/>
      <w:sz w:val="17"/>
    </w:rPr>
  </w:style>
  <w:style w:type="paragraph" w:styleId="Verzeichnis5">
    <w:name w:val="toc 5"/>
    <w:basedOn w:val="Standard"/>
    <w:next w:val="Standard"/>
    <w:autoRedefine/>
    <w:uiPriority w:val="39"/>
    <w:semiHidden/>
    <w:rsid w:val="00F25768"/>
    <w:pPr>
      <w:tabs>
        <w:tab w:val="right" w:leader="dot" w:pos="7371"/>
      </w:tabs>
      <w:spacing w:line="215" w:lineRule="atLeast"/>
      <w:ind w:left="851" w:right="3093" w:hanging="851"/>
    </w:pPr>
    <w:rPr>
      <w:sz w:val="17"/>
    </w:rPr>
  </w:style>
  <w:style w:type="paragraph" w:styleId="Verzeichnis6">
    <w:name w:val="toc 6"/>
    <w:basedOn w:val="Standard"/>
    <w:next w:val="Standard"/>
    <w:autoRedefine/>
    <w:uiPriority w:val="39"/>
    <w:semiHidden/>
    <w:rsid w:val="007F0876"/>
    <w:pPr>
      <w:tabs>
        <w:tab w:val="right" w:pos="7371"/>
      </w:tabs>
      <w:spacing w:line="215" w:lineRule="atLeast"/>
      <w:ind w:left="851" w:right="3093"/>
    </w:pPr>
    <w:rPr>
      <w:noProof/>
      <w:sz w:val="17"/>
      <w:szCs w:val="17"/>
    </w:rPr>
  </w:style>
  <w:style w:type="paragraph" w:styleId="Verzeichnis7">
    <w:name w:val="toc 7"/>
    <w:basedOn w:val="Standard"/>
    <w:next w:val="Standard"/>
    <w:autoRedefine/>
    <w:uiPriority w:val="39"/>
    <w:semiHidden/>
    <w:rsid w:val="007F0876"/>
    <w:pPr>
      <w:tabs>
        <w:tab w:val="right" w:pos="7371"/>
      </w:tabs>
      <w:spacing w:line="215" w:lineRule="atLeast"/>
      <w:ind w:left="851" w:right="3093"/>
    </w:pPr>
    <w:rPr>
      <w:noProof/>
      <w:sz w:val="17"/>
    </w:rPr>
  </w:style>
  <w:style w:type="paragraph" w:styleId="Verzeichnis8">
    <w:name w:val="toc 8"/>
    <w:basedOn w:val="Standard"/>
    <w:next w:val="Standard"/>
    <w:autoRedefine/>
    <w:uiPriority w:val="39"/>
    <w:semiHidden/>
    <w:rsid w:val="007F0876"/>
    <w:pPr>
      <w:tabs>
        <w:tab w:val="right" w:pos="7371"/>
      </w:tabs>
      <w:spacing w:line="215" w:lineRule="atLeast"/>
      <w:ind w:left="851" w:right="3093"/>
    </w:pPr>
    <w:rPr>
      <w:sz w:val="17"/>
    </w:rPr>
  </w:style>
  <w:style w:type="paragraph" w:styleId="Verzeichnis9">
    <w:name w:val="toc 9"/>
    <w:basedOn w:val="Standard"/>
    <w:next w:val="Standard"/>
    <w:autoRedefine/>
    <w:uiPriority w:val="39"/>
    <w:semiHidden/>
    <w:rsid w:val="007F0876"/>
    <w:pPr>
      <w:tabs>
        <w:tab w:val="right" w:pos="7371"/>
      </w:tabs>
      <w:spacing w:line="215" w:lineRule="atLeast"/>
      <w:ind w:left="851" w:right="3093"/>
    </w:pPr>
    <w:rPr>
      <w:sz w:val="17"/>
    </w:rPr>
  </w:style>
  <w:style w:type="paragraph" w:customStyle="1" w:styleId="Text65pt">
    <w:name w:val="Text 6.5 pt"/>
    <w:basedOn w:val="Text85pt"/>
    <w:uiPriority w:val="1"/>
    <w:qFormat/>
    <w:rsid w:val="00645850"/>
    <w:pPr>
      <w:spacing w:line="162" w:lineRule="atLeast"/>
    </w:pPr>
    <w:rPr>
      <w:sz w:val="13"/>
      <w:lang w:val="en-US"/>
    </w:rPr>
  </w:style>
  <w:style w:type="table" w:customStyle="1" w:styleId="BETabelle1">
    <w:name w:val="BE: Tabelle 1"/>
    <w:basedOn w:val="NormaleTabelle"/>
    <w:uiPriority w:val="99"/>
    <w:rsid w:val="00D554AB"/>
    <w:pPr>
      <w:spacing w:after="0" w:line="240" w:lineRule="auto"/>
    </w:pPr>
    <w:rPr>
      <w:sz w:val="17"/>
    </w:rPr>
    <w:tblPr>
      <w:tblBorders>
        <w:bottom w:val="single" w:sz="2" w:space="0" w:color="DFE3E5" w:themeColor="text2" w:themeTint="33"/>
        <w:insideH w:val="single" w:sz="2" w:space="0" w:color="DFE3E5" w:themeColor="text2" w:themeTint="33"/>
      </w:tblBorders>
      <w:tblCellMar>
        <w:top w:w="136" w:type="dxa"/>
        <w:left w:w="0" w:type="dxa"/>
        <w:bottom w:w="74" w:type="dxa"/>
        <w:right w:w="28" w:type="dxa"/>
      </w:tblCellMar>
    </w:tblPr>
    <w:tblStylePr w:type="firstRow">
      <w:rPr>
        <w:sz w:val="13"/>
      </w:rPr>
      <w:tblPr/>
      <w:tcPr>
        <w:tcBorders>
          <w:top w:val="nil"/>
          <w:left w:val="nil"/>
          <w:bottom w:val="single" w:sz="2" w:space="0" w:color="auto"/>
          <w:right w:val="nil"/>
          <w:insideH w:val="nil"/>
          <w:insideV w:val="nil"/>
          <w:tl2br w:val="nil"/>
          <w:tr2bl w:val="nil"/>
        </w:tcBorders>
      </w:tcPr>
    </w:tblStylePr>
  </w:style>
  <w:style w:type="paragraph" w:customStyle="1" w:styleId="Text13pt">
    <w:name w:val="Text 13 pt"/>
    <w:basedOn w:val="Standard"/>
    <w:qFormat/>
    <w:rsid w:val="00C573A1"/>
    <w:pPr>
      <w:spacing w:line="323" w:lineRule="atLeast"/>
    </w:pPr>
    <w:rPr>
      <w:sz w:val="26"/>
      <w:szCs w:val="26"/>
    </w:rPr>
  </w:style>
  <w:style w:type="paragraph" w:customStyle="1" w:styleId="Brieftext">
    <w:name w:val="Brieftext"/>
    <w:basedOn w:val="Standard"/>
    <w:uiPriority w:val="1"/>
    <w:semiHidden/>
    <w:qFormat/>
    <w:rsid w:val="00F72593"/>
    <w:pPr>
      <w:ind w:right="340"/>
    </w:pPr>
  </w:style>
  <w:style w:type="paragraph" w:customStyle="1" w:styleId="Traktandum-Titel2">
    <w:name w:val="Traktandum-Titel 2"/>
    <w:basedOn w:val="Text85pt"/>
    <w:next w:val="Text85pt"/>
    <w:uiPriority w:val="18"/>
    <w:semiHidden/>
    <w:rsid w:val="00225571"/>
    <w:pPr>
      <w:numPr>
        <w:ilvl w:val="1"/>
        <w:numId w:val="16"/>
      </w:numPr>
    </w:pPr>
  </w:style>
  <w:style w:type="paragraph" w:styleId="Textkrper">
    <w:name w:val="Body Text"/>
    <w:basedOn w:val="Standard"/>
    <w:link w:val="TextkrperZchn"/>
    <w:uiPriority w:val="1"/>
    <w:semiHidden/>
    <w:qFormat/>
    <w:rsid w:val="004B6A97"/>
    <w:pPr>
      <w:widowControl w:val="0"/>
      <w:autoSpaceDE w:val="0"/>
      <w:autoSpaceDN w:val="0"/>
      <w:spacing w:line="240" w:lineRule="auto"/>
    </w:pPr>
    <w:rPr>
      <w:rFonts w:ascii="Arial" w:eastAsia="Arial" w:hAnsi="Arial" w:cs="Arial"/>
      <w:spacing w:val="0"/>
      <w:szCs w:val="21"/>
      <w:lang w:val="en-US"/>
    </w:rPr>
  </w:style>
  <w:style w:type="character" w:customStyle="1" w:styleId="TextkrperZchn">
    <w:name w:val="Textkörper Zchn"/>
    <w:basedOn w:val="Absatz-Standardschriftart"/>
    <w:link w:val="Textkrper"/>
    <w:uiPriority w:val="1"/>
    <w:semiHidden/>
    <w:rsid w:val="003359D8"/>
    <w:rPr>
      <w:rFonts w:ascii="Arial" w:eastAsia="Arial" w:hAnsi="Arial" w:cs="Arial"/>
      <w:sz w:val="21"/>
      <w:szCs w:val="21"/>
      <w:lang w:val="en-US"/>
    </w:rPr>
  </w:style>
  <w:style w:type="table" w:customStyle="1" w:styleId="BEFormular-Tabelle">
    <w:name w:val="BE: Formular-Tabelle"/>
    <w:basedOn w:val="NormaleTabelle"/>
    <w:uiPriority w:val="99"/>
    <w:rsid w:val="00147A09"/>
    <w:pPr>
      <w:spacing w:after="0" w:line="240" w:lineRule="auto"/>
    </w:pPr>
    <w:rPr>
      <w:sz w:val="21"/>
    </w:rPr>
    <w:tblPr>
      <w:tblCellMar>
        <w:left w:w="0" w:type="dxa"/>
        <w:right w:w="28" w:type="dxa"/>
      </w:tblCellMar>
    </w:tblPr>
    <w:tcPr>
      <w:vAlign w:val="center"/>
    </w:tcPr>
  </w:style>
  <w:style w:type="paragraph" w:customStyle="1" w:styleId="FormularEingabetext">
    <w:name w:val="Formular: Eingabetext"/>
    <w:basedOn w:val="Text85pt"/>
    <w:uiPriority w:val="19"/>
    <w:qFormat/>
    <w:rsid w:val="00147A09"/>
    <w:pPr>
      <w:ind w:left="112"/>
    </w:pPr>
    <w:rPr>
      <w:rFonts w:cs="font1482"/>
      <w:bCs w:val="0"/>
    </w:rPr>
  </w:style>
  <w:style w:type="paragraph" w:customStyle="1" w:styleId="FormularBezeichnungstext">
    <w:name w:val="Formular: Bezeichnungstext"/>
    <w:basedOn w:val="Text65pt"/>
    <w:uiPriority w:val="19"/>
    <w:qFormat/>
    <w:rsid w:val="00147A09"/>
    <w:rPr>
      <w:rFonts w:cs="font1482"/>
      <w:bCs w:val="0"/>
    </w:rPr>
  </w:style>
  <w:style w:type="paragraph" w:customStyle="1" w:styleId="FormularUntertitel">
    <w:name w:val="Formular: Untertitel"/>
    <w:basedOn w:val="Standard"/>
    <w:next w:val="Standard"/>
    <w:uiPriority w:val="19"/>
    <w:qFormat/>
    <w:rsid w:val="00832466"/>
    <w:pPr>
      <w:spacing w:before="160" w:after="120" w:line="215" w:lineRule="atLeast"/>
    </w:pPr>
    <w:rPr>
      <w:rFonts w:cs="font1482"/>
      <w:b/>
      <w:sz w:val="17"/>
    </w:rPr>
  </w:style>
  <w:style w:type="paragraph" w:customStyle="1" w:styleId="Standardkleindunkel">
    <w:name w:val="Standard klein dunkel"/>
    <w:basedOn w:val="Standard"/>
    <w:qFormat/>
    <w:rsid w:val="00C628A2"/>
    <w:pPr>
      <w:spacing w:line="168" w:lineRule="exact"/>
    </w:pPr>
    <w:rPr>
      <w:rFonts w:ascii="Arial" w:hAnsi="Arial" w:cstheme="minorBidi"/>
      <w:bCs w:val="0"/>
      <w:color w:val="3C505A" w:themeColor="accent1"/>
      <w:spacing w:val="0"/>
      <w:sz w:val="14"/>
      <w:szCs w:val="18"/>
    </w:rPr>
  </w:style>
  <w:style w:type="paragraph" w:customStyle="1" w:styleId="StandardDunkel">
    <w:name w:val="Standard Dunkel"/>
    <w:basedOn w:val="Standard"/>
    <w:qFormat/>
    <w:rsid w:val="00C628A2"/>
    <w:pPr>
      <w:spacing w:line="220" w:lineRule="atLeast"/>
    </w:pPr>
    <w:rPr>
      <w:rFonts w:ascii="Arial" w:hAnsi="Arial" w:cstheme="minorBidi"/>
      <w:bCs w:val="0"/>
      <w:color w:val="3C505A" w:themeColor="accent1"/>
      <w:spacing w:val="0"/>
      <w:sz w:val="18"/>
      <w:szCs w:val="18"/>
    </w:rPr>
  </w:style>
  <w:style w:type="paragraph" w:customStyle="1" w:styleId="Checkboxen">
    <w:name w:val="Checkboxen"/>
    <w:basedOn w:val="StandardDunkel"/>
    <w:rsid w:val="00C628A2"/>
    <w:pPr>
      <w:spacing w:line="360" w:lineRule="exact"/>
    </w:pPr>
    <w:rPr>
      <w:sz w:val="24"/>
    </w:rPr>
  </w:style>
  <w:style w:type="character" w:styleId="Kommentarzeichen">
    <w:name w:val="annotation reference"/>
    <w:basedOn w:val="Absatz-Standardschriftart"/>
    <w:uiPriority w:val="99"/>
    <w:semiHidden/>
    <w:unhideWhenUsed/>
    <w:rsid w:val="00E31B48"/>
    <w:rPr>
      <w:sz w:val="16"/>
      <w:szCs w:val="16"/>
    </w:rPr>
  </w:style>
  <w:style w:type="paragraph" w:styleId="Kommentartext">
    <w:name w:val="annotation text"/>
    <w:basedOn w:val="Standard"/>
    <w:link w:val="KommentartextZchn"/>
    <w:uiPriority w:val="99"/>
    <w:semiHidden/>
    <w:unhideWhenUsed/>
    <w:rsid w:val="00E31B4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B48"/>
    <w:rPr>
      <w:rFonts w:cs="System"/>
      <w:bCs/>
      <w:spacing w:val="2"/>
      <w:sz w:val="20"/>
      <w:szCs w:val="20"/>
    </w:rPr>
  </w:style>
  <w:style w:type="paragraph" w:styleId="Kommentarthema">
    <w:name w:val="annotation subject"/>
    <w:basedOn w:val="Kommentartext"/>
    <w:next w:val="Kommentartext"/>
    <w:link w:val="KommentarthemaZchn"/>
    <w:uiPriority w:val="99"/>
    <w:semiHidden/>
    <w:unhideWhenUsed/>
    <w:rsid w:val="00E31B48"/>
    <w:rPr>
      <w:b/>
    </w:rPr>
  </w:style>
  <w:style w:type="character" w:customStyle="1" w:styleId="KommentarthemaZchn">
    <w:name w:val="Kommentarthema Zchn"/>
    <w:basedOn w:val="KommentartextZchn"/>
    <w:link w:val="Kommentarthema"/>
    <w:uiPriority w:val="99"/>
    <w:semiHidden/>
    <w:rsid w:val="00E31B48"/>
    <w:rPr>
      <w:rFonts w:cs="System"/>
      <w:b/>
      <w:bCs/>
      <w:spacing w:val="2"/>
      <w:sz w:val="20"/>
      <w:szCs w:val="20"/>
    </w:rPr>
  </w:style>
  <w:style w:type="table" w:customStyle="1" w:styleId="Textfeldblau">
    <w:name w:val="Textfeld blau"/>
    <w:basedOn w:val="NormaleTabelle"/>
    <w:uiPriority w:val="99"/>
    <w:rsid w:val="00B36DF1"/>
    <w:pPr>
      <w:spacing w:after="0" w:line="240" w:lineRule="auto"/>
    </w:pPr>
    <w:rPr>
      <w:sz w:val="21"/>
    </w:rPr>
    <w:tblPr>
      <w:tblCellMar>
        <w:top w:w="57" w:type="dxa"/>
        <w:bottom w:w="57" w:type="dxa"/>
      </w:tblCellMar>
    </w:tblPr>
    <w:tcPr>
      <w:shd w:val="clear" w:color="auto" w:fill="C0E6F6" w:themeFill="accent2" w:themeFillTint="99"/>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5737">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848643556">
      <w:bodyDiv w:val="1"/>
      <w:marLeft w:val="0"/>
      <w:marRight w:val="0"/>
      <w:marTop w:val="0"/>
      <w:marBottom w:val="0"/>
      <w:divBdr>
        <w:top w:val="none" w:sz="0" w:space="0" w:color="auto"/>
        <w:left w:val="none" w:sz="0" w:space="0" w:color="auto"/>
        <w:bottom w:val="none" w:sz="0" w:space="0" w:color="auto"/>
        <w:right w:val="none" w:sz="0" w:space="0" w:color="auto"/>
      </w:divBdr>
    </w:div>
    <w:div w:id="174394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ch/ma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be.ch/ma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be.ch/ma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ch/kompetenzmodel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4bk\AppData\Local\CMIAXIOMA\View_9ae130f99f344fc7affe5e520cf1f993\MAG-Bogen%20DE_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15866E9048A4D709E31AFB075E7374F"/>
        <w:category>
          <w:name w:val="Allgemein"/>
          <w:gallery w:val="placeholder"/>
        </w:category>
        <w:types>
          <w:type w:val="bbPlcHdr"/>
        </w:types>
        <w:behaviors>
          <w:behavior w:val="content"/>
        </w:behaviors>
        <w:guid w:val="{06E98DA9-587D-46EF-9989-55B2BD14CB9E}"/>
      </w:docPartPr>
      <w:docPartBody>
        <w:p w:rsidR="00000000" w:rsidRDefault="0052421C">
          <w:pPr>
            <w:pStyle w:val="815866E9048A4D709E31AFB075E7374F"/>
          </w:pPr>
          <w:r w:rsidRPr="00923F96">
            <w:rPr>
              <w:rStyle w:val="Platzhaltertext"/>
            </w:rPr>
            <w:t>Klicken oder tippen Sie hier, um Text einzugeben.</w:t>
          </w:r>
        </w:p>
      </w:docPartBody>
    </w:docPart>
    <w:docPart>
      <w:docPartPr>
        <w:name w:val="DFE8448FBD0D4DD5B304983A0CD508EB"/>
        <w:category>
          <w:name w:val="Allgemein"/>
          <w:gallery w:val="placeholder"/>
        </w:category>
        <w:types>
          <w:type w:val="bbPlcHdr"/>
        </w:types>
        <w:behaviors>
          <w:behavior w:val="content"/>
        </w:behaviors>
        <w:guid w:val="{FA513CAD-B464-4A3A-9816-08EF1713E496}"/>
      </w:docPartPr>
      <w:docPartBody>
        <w:p w:rsidR="00000000" w:rsidRDefault="007058AE">
          <w:pPr>
            <w:pStyle w:val="DFE8448FBD0D4DD5B304983A0CD508EB"/>
          </w:pPr>
          <w:r>
            <w:rPr>
              <w:rStyle w:val="Platzhaltertext"/>
            </w:rPr>
            <w:t>Funktionsbezeichnung</w:t>
          </w:r>
        </w:p>
      </w:docPartBody>
    </w:docPart>
    <w:docPart>
      <w:docPartPr>
        <w:name w:val="CABAC017DAF341E795EBF1BB55187DEB"/>
        <w:category>
          <w:name w:val="Allgemein"/>
          <w:gallery w:val="placeholder"/>
        </w:category>
        <w:types>
          <w:type w:val="bbPlcHdr"/>
        </w:types>
        <w:behaviors>
          <w:behavior w:val="content"/>
        </w:behaviors>
        <w:guid w:val="{C5FF6B49-8BBB-4C81-81A4-5CAC4BE1F810}"/>
      </w:docPartPr>
      <w:docPartBody>
        <w:p w:rsidR="00000000" w:rsidRDefault="007058AE">
          <w:pPr>
            <w:pStyle w:val="CABAC017DAF341E795EBF1BB55187DEB"/>
          </w:pPr>
          <w:r>
            <w:rPr>
              <w:rStyle w:val="Platzhaltertext"/>
            </w:rPr>
            <w:t>Vorname Name</w:t>
          </w:r>
        </w:p>
      </w:docPartBody>
    </w:docPart>
    <w:docPart>
      <w:docPartPr>
        <w:name w:val="0A30E117D4FC48D68CCC5A613F28DFC9"/>
        <w:category>
          <w:name w:val="Allgemein"/>
          <w:gallery w:val="placeholder"/>
        </w:category>
        <w:types>
          <w:type w:val="bbPlcHdr"/>
        </w:types>
        <w:behaviors>
          <w:behavior w:val="content"/>
        </w:behaviors>
        <w:guid w:val="{AF0391FD-6131-45E5-90A1-A9E3C573CC9A}"/>
      </w:docPartPr>
      <w:docPartBody>
        <w:p w:rsidR="00000000" w:rsidRDefault="007058AE">
          <w:pPr>
            <w:pStyle w:val="0A30E117D4FC48D68CCC5A613F28DFC9"/>
          </w:pPr>
          <w:r w:rsidRPr="003C6F08">
            <w:rPr>
              <w:rStyle w:val="Platzhaltertext"/>
            </w:rPr>
            <w:t>Name Organisationseinheit</w:t>
          </w:r>
        </w:p>
      </w:docPartBody>
    </w:docPart>
    <w:docPart>
      <w:docPartPr>
        <w:name w:val="0586937080F54319ACF849E799C330C8"/>
        <w:category>
          <w:name w:val="Allgemein"/>
          <w:gallery w:val="placeholder"/>
        </w:category>
        <w:types>
          <w:type w:val="bbPlcHdr"/>
        </w:types>
        <w:behaviors>
          <w:behavior w:val="content"/>
        </w:behaviors>
        <w:guid w:val="{181979DC-7EE3-4452-BCAC-9E738D1583FC}"/>
      </w:docPartPr>
      <w:docPartBody>
        <w:p w:rsidR="00000000" w:rsidRDefault="007058AE">
          <w:pPr>
            <w:pStyle w:val="0586937080F54319ACF849E799C330C8"/>
          </w:pPr>
          <w:r>
            <w:rPr>
              <w:rStyle w:val="Platzhaltertext"/>
            </w:rPr>
            <w:t>Datum</w:t>
          </w:r>
        </w:p>
      </w:docPartBody>
    </w:docPart>
    <w:docPart>
      <w:docPartPr>
        <w:name w:val="D7ABE1C4E1AA4BE88ED9BFB633C3EC23"/>
        <w:category>
          <w:name w:val="Allgemein"/>
          <w:gallery w:val="placeholder"/>
        </w:category>
        <w:types>
          <w:type w:val="bbPlcHdr"/>
        </w:types>
        <w:behaviors>
          <w:behavior w:val="content"/>
        </w:behaviors>
        <w:guid w:val="{283502CA-AABA-4BBB-A627-0890B3D7D070}"/>
      </w:docPartPr>
      <w:docPartBody>
        <w:p w:rsidR="00000000" w:rsidRDefault="007058AE">
          <w:pPr>
            <w:pStyle w:val="D7ABE1C4E1AA4BE88ED9BFB633C3EC23"/>
          </w:pPr>
          <w:r w:rsidRPr="006F6685">
            <w:rPr>
              <w:rStyle w:val="Platzhaltertext"/>
            </w:rPr>
            <w:t>Datum</w:t>
          </w:r>
        </w:p>
      </w:docPartBody>
    </w:docPart>
    <w:docPart>
      <w:docPartPr>
        <w:name w:val="1EB4376F88A247C0888954497DF27B86"/>
        <w:category>
          <w:name w:val="Allgemein"/>
          <w:gallery w:val="placeholder"/>
        </w:category>
        <w:types>
          <w:type w:val="bbPlcHdr"/>
        </w:types>
        <w:behaviors>
          <w:behavior w:val="content"/>
        </w:behaviors>
        <w:guid w:val="{3DDAC9C8-B744-4369-A744-9672EBEB54A3}"/>
      </w:docPartPr>
      <w:docPartBody>
        <w:p w:rsidR="00000000" w:rsidRDefault="007058AE">
          <w:pPr>
            <w:pStyle w:val="1EB4376F88A247C0888954497DF27B86"/>
          </w:pPr>
          <w:r>
            <w:rPr>
              <w:rStyle w:val="Platzhaltertext"/>
            </w:rPr>
            <w:t>Text eingeben</w:t>
          </w:r>
        </w:p>
      </w:docPartBody>
    </w:docPart>
    <w:docPart>
      <w:docPartPr>
        <w:name w:val="DAD296E27A6842C397F55E14545E7EBB"/>
        <w:category>
          <w:name w:val="Allgemein"/>
          <w:gallery w:val="placeholder"/>
        </w:category>
        <w:types>
          <w:type w:val="bbPlcHdr"/>
        </w:types>
        <w:behaviors>
          <w:behavior w:val="content"/>
        </w:behaviors>
        <w:guid w:val="{5CED8143-E646-44A6-A044-83B40AFD2893}"/>
      </w:docPartPr>
      <w:docPartBody>
        <w:p w:rsidR="00000000" w:rsidRDefault="007058AE">
          <w:pPr>
            <w:pStyle w:val="DAD296E27A6842C397F55E14545E7EBB"/>
          </w:pPr>
          <w:r>
            <w:rPr>
              <w:rStyle w:val="Platzhaltertext"/>
            </w:rPr>
            <w:t>Text eingeben</w:t>
          </w:r>
        </w:p>
      </w:docPartBody>
    </w:docPart>
    <w:docPart>
      <w:docPartPr>
        <w:name w:val="6B85B1283C8247E79B089878388FB6D2"/>
        <w:category>
          <w:name w:val="Allgemein"/>
          <w:gallery w:val="placeholder"/>
        </w:category>
        <w:types>
          <w:type w:val="bbPlcHdr"/>
        </w:types>
        <w:behaviors>
          <w:behavior w:val="content"/>
        </w:behaviors>
        <w:guid w:val="{63A864CB-09C3-4393-A322-4729E4305DA3}"/>
      </w:docPartPr>
      <w:docPartBody>
        <w:p w:rsidR="00000000" w:rsidRDefault="007058AE">
          <w:pPr>
            <w:pStyle w:val="6B85B1283C8247E79B089878388FB6D2"/>
          </w:pPr>
          <w:r w:rsidRPr="00BF5AAB">
            <w:rPr>
              <w:rStyle w:val="Platzhaltertext"/>
            </w:rPr>
            <w:t>Auswahl an Schlüsselkompetenzen</w:t>
          </w:r>
        </w:p>
      </w:docPartBody>
    </w:docPart>
    <w:docPart>
      <w:docPartPr>
        <w:name w:val="0E7CC5CE7F89470C9159CADF4AE69C9C"/>
        <w:category>
          <w:name w:val="Allgemein"/>
          <w:gallery w:val="placeholder"/>
        </w:category>
        <w:types>
          <w:type w:val="bbPlcHdr"/>
        </w:types>
        <w:behaviors>
          <w:behavior w:val="content"/>
        </w:behaviors>
        <w:guid w:val="{433F918B-7A94-4F0C-8674-A658498A4327}"/>
      </w:docPartPr>
      <w:docPartBody>
        <w:p w:rsidR="00000000" w:rsidRDefault="007058AE">
          <w:pPr>
            <w:pStyle w:val="0E7CC5CE7F89470C9159CADF4AE69C9C"/>
          </w:pPr>
          <w:r w:rsidRPr="00BF5AAB">
            <w:rPr>
              <w:rStyle w:val="Platzhaltertext"/>
            </w:rPr>
            <w:t>Auswahl an Schlüsselkompetenzen</w:t>
          </w:r>
        </w:p>
      </w:docPartBody>
    </w:docPart>
    <w:docPart>
      <w:docPartPr>
        <w:name w:val="2861D69117B0462C8AC3AE721762BD8F"/>
        <w:category>
          <w:name w:val="Allgemein"/>
          <w:gallery w:val="placeholder"/>
        </w:category>
        <w:types>
          <w:type w:val="bbPlcHdr"/>
        </w:types>
        <w:behaviors>
          <w:behavior w:val="content"/>
        </w:behaviors>
        <w:guid w:val="{30D77792-D8A2-4C9A-978D-F2004E7BC7B7}"/>
      </w:docPartPr>
      <w:docPartBody>
        <w:p w:rsidR="00000000" w:rsidRDefault="007058AE">
          <w:pPr>
            <w:pStyle w:val="2861D69117B0462C8AC3AE721762BD8F"/>
          </w:pPr>
          <w:r w:rsidRPr="00BF5AAB">
            <w:rPr>
              <w:rStyle w:val="Platzhaltertext"/>
            </w:rPr>
            <w:t>Auswahl an Schlüsselkompetenzen</w:t>
          </w:r>
        </w:p>
      </w:docPartBody>
    </w:docPart>
    <w:docPart>
      <w:docPartPr>
        <w:name w:val="52481F6F515644C59C31327950917702"/>
        <w:category>
          <w:name w:val="Allgemein"/>
          <w:gallery w:val="placeholder"/>
        </w:category>
        <w:types>
          <w:type w:val="bbPlcHdr"/>
        </w:types>
        <w:behaviors>
          <w:behavior w:val="content"/>
        </w:behaviors>
        <w:guid w:val="{281F8D0A-EC3D-4356-A58F-CB5806D607D7}"/>
      </w:docPartPr>
      <w:docPartBody>
        <w:p w:rsidR="00000000" w:rsidRDefault="007058AE">
          <w:pPr>
            <w:pStyle w:val="52481F6F515644C59C31327950917702"/>
          </w:pPr>
          <w:r w:rsidRPr="00BF5AAB">
            <w:rPr>
              <w:rStyle w:val="Platzhaltertext"/>
            </w:rPr>
            <w:t>Auswahl an Schlüsselkompetenzen</w:t>
          </w:r>
        </w:p>
      </w:docPartBody>
    </w:docPart>
    <w:docPart>
      <w:docPartPr>
        <w:name w:val="8DFE77ED8D2C414A8011633F18BDD6F6"/>
        <w:category>
          <w:name w:val="Allgemein"/>
          <w:gallery w:val="placeholder"/>
        </w:category>
        <w:types>
          <w:type w:val="bbPlcHdr"/>
        </w:types>
        <w:behaviors>
          <w:behavior w:val="content"/>
        </w:behaviors>
        <w:guid w:val="{CFAE8FF5-0B94-4C6A-B254-D8C3D4547CCF}"/>
      </w:docPartPr>
      <w:docPartBody>
        <w:p w:rsidR="00000000" w:rsidRDefault="007058AE">
          <w:pPr>
            <w:pStyle w:val="8DFE77ED8D2C414A8011633F18BDD6F6"/>
          </w:pPr>
          <w:r>
            <w:rPr>
              <w:rStyle w:val="Platzhaltertext"/>
            </w:rPr>
            <w:t>Text eingeben</w:t>
          </w:r>
        </w:p>
      </w:docPartBody>
    </w:docPart>
    <w:docPart>
      <w:docPartPr>
        <w:name w:val="BAF0A96883F24F1082556CED39EE9003"/>
        <w:category>
          <w:name w:val="Allgemein"/>
          <w:gallery w:val="placeholder"/>
        </w:category>
        <w:types>
          <w:type w:val="bbPlcHdr"/>
        </w:types>
        <w:behaviors>
          <w:behavior w:val="content"/>
        </w:behaviors>
        <w:guid w:val="{C1734A40-2534-4927-8901-94A314972244}"/>
      </w:docPartPr>
      <w:docPartBody>
        <w:p w:rsidR="00000000" w:rsidRDefault="007058AE">
          <w:pPr>
            <w:pStyle w:val="BAF0A96883F24F1082556CED39EE9003"/>
          </w:pPr>
          <w:r w:rsidRPr="00BF5AAB">
            <w:rPr>
              <w:rStyle w:val="Platzhaltertext"/>
            </w:rPr>
            <w:t>Auswahl an Schlüsselkompetenzen</w:t>
          </w:r>
        </w:p>
      </w:docPartBody>
    </w:docPart>
    <w:docPart>
      <w:docPartPr>
        <w:name w:val="C624CD583DC04AFFBF9287F961F0C13F"/>
        <w:category>
          <w:name w:val="Allgemein"/>
          <w:gallery w:val="placeholder"/>
        </w:category>
        <w:types>
          <w:type w:val="bbPlcHdr"/>
        </w:types>
        <w:behaviors>
          <w:behavior w:val="content"/>
        </w:behaviors>
        <w:guid w:val="{F941A5AB-CA3B-4289-B8DE-CCBE2034748A}"/>
      </w:docPartPr>
      <w:docPartBody>
        <w:p w:rsidR="00000000" w:rsidRDefault="007058AE">
          <w:pPr>
            <w:pStyle w:val="C624CD583DC04AFFBF9287F961F0C13F"/>
          </w:pPr>
          <w:r w:rsidRPr="00BF5AAB">
            <w:rPr>
              <w:rStyle w:val="Platzhaltertext"/>
            </w:rPr>
            <w:t>Auswahl an Schlüsselkompetenzen</w:t>
          </w:r>
        </w:p>
      </w:docPartBody>
    </w:docPart>
    <w:docPart>
      <w:docPartPr>
        <w:name w:val="78EAB4053F2A417ABF540019FD1D8EC7"/>
        <w:category>
          <w:name w:val="Allgemein"/>
          <w:gallery w:val="placeholder"/>
        </w:category>
        <w:types>
          <w:type w:val="bbPlcHdr"/>
        </w:types>
        <w:behaviors>
          <w:behavior w:val="content"/>
        </w:behaviors>
        <w:guid w:val="{396C7841-D200-4039-AB31-B83AB08ABB89}"/>
      </w:docPartPr>
      <w:docPartBody>
        <w:p w:rsidR="00000000" w:rsidRDefault="007058AE">
          <w:pPr>
            <w:pStyle w:val="78EAB4053F2A417ABF540019FD1D8EC7"/>
          </w:pPr>
          <w:r w:rsidRPr="00BF5AAB">
            <w:rPr>
              <w:rStyle w:val="Platzhaltertext"/>
            </w:rPr>
            <w:t>Auswahl an Schlüsselkompetenzen</w:t>
          </w:r>
        </w:p>
      </w:docPartBody>
    </w:docPart>
    <w:docPart>
      <w:docPartPr>
        <w:name w:val="7528494ECA234294AE0820830E145DF7"/>
        <w:category>
          <w:name w:val="Allgemein"/>
          <w:gallery w:val="placeholder"/>
        </w:category>
        <w:types>
          <w:type w:val="bbPlcHdr"/>
        </w:types>
        <w:behaviors>
          <w:behavior w:val="content"/>
        </w:behaviors>
        <w:guid w:val="{5533C170-89BC-4029-861C-BEE49A65791F}"/>
      </w:docPartPr>
      <w:docPartBody>
        <w:p w:rsidR="00000000" w:rsidRDefault="007058AE">
          <w:pPr>
            <w:pStyle w:val="7528494ECA234294AE0820830E145DF7"/>
          </w:pPr>
          <w:r w:rsidRPr="00BF5AAB">
            <w:rPr>
              <w:rStyle w:val="Platzhaltertext"/>
            </w:rPr>
            <w:t>Auswahl an Schlüsselkompetenzen</w:t>
          </w:r>
        </w:p>
      </w:docPartBody>
    </w:docPart>
    <w:docPart>
      <w:docPartPr>
        <w:name w:val="CEC08AF46A2B4290B6D56BC998DF54B7"/>
        <w:category>
          <w:name w:val="Allgemein"/>
          <w:gallery w:val="placeholder"/>
        </w:category>
        <w:types>
          <w:type w:val="bbPlcHdr"/>
        </w:types>
        <w:behaviors>
          <w:behavior w:val="content"/>
        </w:behaviors>
        <w:guid w:val="{7A169779-CC54-4568-AE79-41B58CE45DE5}"/>
      </w:docPartPr>
      <w:docPartBody>
        <w:p w:rsidR="00000000" w:rsidRDefault="007058AE">
          <w:pPr>
            <w:pStyle w:val="CEC08AF46A2B4290B6D56BC998DF54B7"/>
          </w:pPr>
          <w:r>
            <w:rPr>
              <w:rStyle w:val="Platzhaltertext"/>
            </w:rPr>
            <w:t>Text eingeben</w:t>
          </w:r>
        </w:p>
      </w:docPartBody>
    </w:docPart>
    <w:docPart>
      <w:docPartPr>
        <w:name w:val="405FEB25AE734151B3D9212329936626"/>
        <w:category>
          <w:name w:val="Allgemein"/>
          <w:gallery w:val="placeholder"/>
        </w:category>
        <w:types>
          <w:type w:val="bbPlcHdr"/>
        </w:types>
        <w:behaviors>
          <w:behavior w:val="content"/>
        </w:behaviors>
        <w:guid w:val="{D91BFFBC-998B-4A5B-A758-7119764442E4}"/>
      </w:docPartPr>
      <w:docPartBody>
        <w:p w:rsidR="00000000" w:rsidRDefault="007058AE">
          <w:pPr>
            <w:pStyle w:val="405FEB25AE734151B3D9212329936626"/>
          </w:pPr>
          <w:r w:rsidRPr="00BF5AAB">
            <w:rPr>
              <w:rStyle w:val="Platzhaltertext"/>
            </w:rPr>
            <w:t>Auswahl an Schlüsselkompetenzen</w:t>
          </w:r>
        </w:p>
      </w:docPartBody>
    </w:docPart>
    <w:docPart>
      <w:docPartPr>
        <w:name w:val="387E8A86883B48E580532A45B7A637C8"/>
        <w:category>
          <w:name w:val="Allgemein"/>
          <w:gallery w:val="placeholder"/>
        </w:category>
        <w:types>
          <w:type w:val="bbPlcHdr"/>
        </w:types>
        <w:behaviors>
          <w:behavior w:val="content"/>
        </w:behaviors>
        <w:guid w:val="{97DF8E8A-73B9-458D-A876-78AB609A3DEF}"/>
      </w:docPartPr>
      <w:docPartBody>
        <w:p w:rsidR="00000000" w:rsidRDefault="007058AE">
          <w:pPr>
            <w:pStyle w:val="387E8A86883B48E580532A45B7A637C8"/>
          </w:pPr>
          <w:r w:rsidRPr="00BF5AAB">
            <w:rPr>
              <w:rStyle w:val="Platzhaltertext"/>
            </w:rPr>
            <w:t>Auswahl an Schlüsselkompetenzen</w:t>
          </w:r>
        </w:p>
      </w:docPartBody>
    </w:docPart>
    <w:docPart>
      <w:docPartPr>
        <w:name w:val="3E178CAB36B44CB7A6C30A8D4CB9B757"/>
        <w:category>
          <w:name w:val="Allgemein"/>
          <w:gallery w:val="placeholder"/>
        </w:category>
        <w:types>
          <w:type w:val="bbPlcHdr"/>
        </w:types>
        <w:behaviors>
          <w:behavior w:val="content"/>
        </w:behaviors>
        <w:guid w:val="{605E5BA1-D985-423C-852C-0FF3AB3E14D9}"/>
      </w:docPartPr>
      <w:docPartBody>
        <w:p w:rsidR="00000000" w:rsidRDefault="007058AE">
          <w:pPr>
            <w:pStyle w:val="3E178CAB36B44CB7A6C30A8D4CB9B757"/>
          </w:pPr>
          <w:r w:rsidRPr="00BF5AAB">
            <w:rPr>
              <w:rStyle w:val="Platzhaltertext"/>
            </w:rPr>
            <w:t>Auswahl an Schlüsselkompetenzen</w:t>
          </w:r>
        </w:p>
      </w:docPartBody>
    </w:docPart>
    <w:docPart>
      <w:docPartPr>
        <w:name w:val="3683D759292E494A9F2EBC2C0AB3B9C6"/>
        <w:category>
          <w:name w:val="Allgemein"/>
          <w:gallery w:val="placeholder"/>
        </w:category>
        <w:types>
          <w:type w:val="bbPlcHdr"/>
        </w:types>
        <w:behaviors>
          <w:behavior w:val="content"/>
        </w:behaviors>
        <w:guid w:val="{AED4E563-8C2B-4B5B-A2C8-A2DDDA054C48}"/>
      </w:docPartPr>
      <w:docPartBody>
        <w:p w:rsidR="00000000" w:rsidRDefault="007058AE">
          <w:pPr>
            <w:pStyle w:val="3683D759292E494A9F2EBC2C0AB3B9C6"/>
          </w:pPr>
          <w:r>
            <w:rPr>
              <w:rStyle w:val="Platzhaltertext"/>
            </w:rPr>
            <w:t>Text eingeben</w:t>
          </w:r>
        </w:p>
      </w:docPartBody>
    </w:docPart>
    <w:docPart>
      <w:docPartPr>
        <w:name w:val="F4BE38F72A2E4B03A97252AE22C8F217"/>
        <w:category>
          <w:name w:val="Allgemein"/>
          <w:gallery w:val="placeholder"/>
        </w:category>
        <w:types>
          <w:type w:val="bbPlcHdr"/>
        </w:types>
        <w:behaviors>
          <w:behavior w:val="content"/>
        </w:behaviors>
        <w:guid w:val="{E4FCDF26-37A8-4436-8AF9-00D0B3090549}"/>
      </w:docPartPr>
      <w:docPartBody>
        <w:p w:rsidR="00000000" w:rsidRDefault="007058AE">
          <w:pPr>
            <w:pStyle w:val="F4BE38F72A2E4B03A97252AE22C8F217"/>
          </w:pPr>
          <w:r w:rsidRPr="00BF5AAB">
            <w:rPr>
              <w:rStyle w:val="Platzhaltertext"/>
            </w:rPr>
            <w:t>Auswahl an Schlüsselkompetenzen</w:t>
          </w:r>
        </w:p>
      </w:docPartBody>
    </w:docPart>
    <w:docPart>
      <w:docPartPr>
        <w:name w:val="3E846363B9B34988A5915DB6F8F0E966"/>
        <w:category>
          <w:name w:val="Allgemein"/>
          <w:gallery w:val="placeholder"/>
        </w:category>
        <w:types>
          <w:type w:val="bbPlcHdr"/>
        </w:types>
        <w:behaviors>
          <w:behavior w:val="content"/>
        </w:behaviors>
        <w:guid w:val="{E5A14041-AA18-4984-BD59-AE82BDD98FF5}"/>
      </w:docPartPr>
      <w:docPartBody>
        <w:p w:rsidR="00000000" w:rsidRDefault="007058AE">
          <w:pPr>
            <w:pStyle w:val="3E846363B9B34988A5915DB6F8F0E966"/>
          </w:pPr>
          <w:r w:rsidRPr="00BF5AAB">
            <w:rPr>
              <w:rStyle w:val="Platzhaltertext"/>
            </w:rPr>
            <w:t>Auswahl an Schlüsselkompetenzen</w:t>
          </w:r>
        </w:p>
      </w:docPartBody>
    </w:docPart>
    <w:docPart>
      <w:docPartPr>
        <w:name w:val="AD805CC1F3ED43C6AD1981E3D409F75C"/>
        <w:category>
          <w:name w:val="Allgemein"/>
          <w:gallery w:val="placeholder"/>
        </w:category>
        <w:types>
          <w:type w:val="bbPlcHdr"/>
        </w:types>
        <w:behaviors>
          <w:behavior w:val="content"/>
        </w:behaviors>
        <w:guid w:val="{1E523DCC-8231-45EE-9900-9B04F893C799}"/>
      </w:docPartPr>
      <w:docPartBody>
        <w:p w:rsidR="00000000" w:rsidRDefault="007058AE">
          <w:pPr>
            <w:pStyle w:val="AD805CC1F3ED43C6AD1981E3D409F75C"/>
          </w:pPr>
          <w:r w:rsidRPr="00BF5AAB">
            <w:rPr>
              <w:rStyle w:val="Platzhaltertext"/>
            </w:rPr>
            <w:t>Auswahl an Schlüsselkompetenzen</w:t>
          </w:r>
        </w:p>
      </w:docPartBody>
    </w:docPart>
    <w:docPart>
      <w:docPartPr>
        <w:name w:val="6B60087494A3496EAE80C39465250527"/>
        <w:category>
          <w:name w:val="Allgemein"/>
          <w:gallery w:val="placeholder"/>
        </w:category>
        <w:types>
          <w:type w:val="bbPlcHdr"/>
        </w:types>
        <w:behaviors>
          <w:behavior w:val="content"/>
        </w:behaviors>
        <w:guid w:val="{E47EBB43-B891-4181-A537-CF7720594027}"/>
      </w:docPartPr>
      <w:docPartBody>
        <w:p w:rsidR="00000000" w:rsidRDefault="007058AE">
          <w:pPr>
            <w:pStyle w:val="6B60087494A3496EAE80C39465250527"/>
          </w:pPr>
          <w:r>
            <w:rPr>
              <w:rStyle w:val="Platzhaltertext"/>
            </w:rPr>
            <w:t>Text eingeben</w:t>
          </w:r>
        </w:p>
      </w:docPartBody>
    </w:docPart>
    <w:docPart>
      <w:docPartPr>
        <w:name w:val="3087F8DFFA7244A68DFAD5A4A9336131"/>
        <w:category>
          <w:name w:val="Allgemein"/>
          <w:gallery w:val="placeholder"/>
        </w:category>
        <w:types>
          <w:type w:val="bbPlcHdr"/>
        </w:types>
        <w:behaviors>
          <w:behavior w:val="content"/>
        </w:behaviors>
        <w:guid w:val="{5E543495-10C2-4F42-9460-61698CB8801C}"/>
      </w:docPartPr>
      <w:docPartBody>
        <w:p w:rsidR="00000000" w:rsidRDefault="007058AE">
          <w:pPr>
            <w:pStyle w:val="3087F8DFFA7244A68DFAD5A4A9336131"/>
          </w:pPr>
          <w:r w:rsidRPr="00BF5AAB">
            <w:rPr>
              <w:rStyle w:val="Platzhaltertext"/>
            </w:rPr>
            <w:t>Auswahl an Schlüsselkompetenzen</w:t>
          </w:r>
        </w:p>
      </w:docPartBody>
    </w:docPart>
    <w:docPart>
      <w:docPartPr>
        <w:name w:val="F10FF962FE3C41BFBE36B26078471A29"/>
        <w:category>
          <w:name w:val="Allgemein"/>
          <w:gallery w:val="placeholder"/>
        </w:category>
        <w:types>
          <w:type w:val="bbPlcHdr"/>
        </w:types>
        <w:behaviors>
          <w:behavior w:val="content"/>
        </w:behaviors>
        <w:guid w:val="{0D45FF49-A6F8-4A7D-A13D-52EB58C1A165}"/>
      </w:docPartPr>
      <w:docPartBody>
        <w:p w:rsidR="00000000" w:rsidRDefault="007058AE">
          <w:pPr>
            <w:pStyle w:val="F10FF962FE3C41BFBE36B26078471A29"/>
          </w:pPr>
          <w:r w:rsidRPr="00BF5AAB">
            <w:rPr>
              <w:rStyle w:val="Platzhaltertext"/>
            </w:rPr>
            <w:t>Auswahl an Schlüsselkompetenzen</w:t>
          </w:r>
        </w:p>
      </w:docPartBody>
    </w:docPart>
    <w:docPart>
      <w:docPartPr>
        <w:name w:val="C119B7A821AF406085A1F30298482C8F"/>
        <w:category>
          <w:name w:val="Allgemein"/>
          <w:gallery w:val="placeholder"/>
        </w:category>
        <w:types>
          <w:type w:val="bbPlcHdr"/>
        </w:types>
        <w:behaviors>
          <w:behavior w:val="content"/>
        </w:behaviors>
        <w:guid w:val="{1C001BDE-40EF-46B1-871D-082848E8933F}"/>
      </w:docPartPr>
      <w:docPartBody>
        <w:p w:rsidR="00000000" w:rsidRDefault="007058AE">
          <w:pPr>
            <w:pStyle w:val="C119B7A821AF406085A1F30298482C8F"/>
          </w:pPr>
          <w:r w:rsidRPr="00BF5AAB">
            <w:rPr>
              <w:rStyle w:val="Platzhaltertext"/>
            </w:rPr>
            <w:t>Auswahl an Schlüsselkompetenzen</w:t>
          </w:r>
        </w:p>
      </w:docPartBody>
    </w:docPart>
    <w:docPart>
      <w:docPartPr>
        <w:name w:val="B2F9F4B66F8B48C29A717E64D5386CF5"/>
        <w:category>
          <w:name w:val="Allgemein"/>
          <w:gallery w:val="placeholder"/>
        </w:category>
        <w:types>
          <w:type w:val="bbPlcHdr"/>
        </w:types>
        <w:behaviors>
          <w:behavior w:val="content"/>
        </w:behaviors>
        <w:guid w:val="{638282D2-CC8F-49B0-AD6B-11F6FF1E500A}"/>
      </w:docPartPr>
      <w:docPartBody>
        <w:p w:rsidR="00000000" w:rsidRDefault="007058AE">
          <w:pPr>
            <w:pStyle w:val="B2F9F4B66F8B48C29A717E64D5386CF5"/>
          </w:pPr>
          <w:r>
            <w:rPr>
              <w:rStyle w:val="Platzhaltertext"/>
            </w:rPr>
            <w:t>Text eingeben</w:t>
          </w:r>
        </w:p>
      </w:docPartBody>
    </w:docPart>
    <w:docPart>
      <w:docPartPr>
        <w:name w:val="04341E7600E24C708AB15EE6D80C0EE5"/>
        <w:category>
          <w:name w:val="Allgemein"/>
          <w:gallery w:val="placeholder"/>
        </w:category>
        <w:types>
          <w:type w:val="bbPlcHdr"/>
        </w:types>
        <w:behaviors>
          <w:behavior w:val="content"/>
        </w:behaviors>
        <w:guid w:val="{2B5EB60C-2324-4436-B6B5-0323C1B0A114}"/>
      </w:docPartPr>
      <w:docPartBody>
        <w:p w:rsidR="00000000" w:rsidRDefault="007058AE">
          <w:pPr>
            <w:pStyle w:val="04341E7600E24C708AB15EE6D80C0EE5"/>
          </w:pPr>
          <w:r w:rsidRPr="00A328FD">
            <w:rPr>
              <w:rStyle w:val="Platzhaltertext"/>
            </w:rPr>
            <w:t>Auswahl an Schlüsselkompetenzen</w:t>
          </w:r>
        </w:p>
      </w:docPartBody>
    </w:docPart>
    <w:docPart>
      <w:docPartPr>
        <w:name w:val="BB8C3CA354344C5DAD8CA70A911D296B"/>
        <w:category>
          <w:name w:val="Allgemein"/>
          <w:gallery w:val="placeholder"/>
        </w:category>
        <w:types>
          <w:type w:val="bbPlcHdr"/>
        </w:types>
        <w:behaviors>
          <w:behavior w:val="content"/>
        </w:behaviors>
        <w:guid w:val="{16E12C4B-BCCA-442B-BF6F-FFAE302C8F2E}"/>
      </w:docPartPr>
      <w:docPartBody>
        <w:p w:rsidR="00000000" w:rsidRDefault="007058AE">
          <w:pPr>
            <w:pStyle w:val="BB8C3CA354344C5DAD8CA70A911D296B"/>
          </w:pPr>
          <w:r w:rsidRPr="00A232A3">
            <w:rPr>
              <w:rStyle w:val="Platzhaltertext"/>
              <w:szCs w:val="21"/>
            </w:rPr>
            <w:t>Text eingeben</w:t>
          </w:r>
        </w:p>
      </w:docPartBody>
    </w:docPart>
    <w:docPart>
      <w:docPartPr>
        <w:name w:val="5B280F0E11E043199CFCA8249CC549CB"/>
        <w:category>
          <w:name w:val="Allgemein"/>
          <w:gallery w:val="placeholder"/>
        </w:category>
        <w:types>
          <w:type w:val="bbPlcHdr"/>
        </w:types>
        <w:behaviors>
          <w:behavior w:val="content"/>
        </w:behaviors>
        <w:guid w:val="{8DE55E5E-96A9-4855-89EC-821F4CADF2DA}"/>
      </w:docPartPr>
      <w:docPartBody>
        <w:p w:rsidR="00000000" w:rsidRDefault="007058AE">
          <w:pPr>
            <w:pStyle w:val="5B280F0E11E043199CFCA8249CC549CB"/>
          </w:pPr>
          <w:r>
            <w:rPr>
              <w:rStyle w:val="Platzhaltertext"/>
            </w:rPr>
            <w:t>Text eingeben</w:t>
          </w:r>
        </w:p>
      </w:docPartBody>
    </w:docPart>
    <w:docPart>
      <w:docPartPr>
        <w:name w:val="8D00E6346A814208B3C3CD2BAA701137"/>
        <w:category>
          <w:name w:val="Allgemein"/>
          <w:gallery w:val="placeholder"/>
        </w:category>
        <w:types>
          <w:type w:val="bbPlcHdr"/>
        </w:types>
        <w:behaviors>
          <w:behavior w:val="content"/>
        </w:behaviors>
        <w:guid w:val="{5DB6E3FC-C10E-4FA5-A7ED-2A6F4E2701E3}"/>
      </w:docPartPr>
      <w:docPartBody>
        <w:p w:rsidR="00000000" w:rsidRDefault="007058AE">
          <w:pPr>
            <w:pStyle w:val="8D00E6346A814208B3C3CD2BAA701137"/>
          </w:pPr>
          <w:r>
            <w:rPr>
              <w:rStyle w:val="Platzhaltertext"/>
            </w:rPr>
            <w:t>Text eingeben</w:t>
          </w:r>
        </w:p>
      </w:docPartBody>
    </w:docPart>
    <w:docPart>
      <w:docPartPr>
        <w:name w:val="B332CD364CA445DB8B785F51F6CBE387"/>
        <w:category>
          <w:name w:val="Allgemein"/>
          <w:gallery w:val="placeholder"/>
        </w:category>
        <w:types>
          <w:type w:val="bbPlcHdr"/>
        </w:types>
        <w:behaviors>
          <w:behavior w:val="content"/>
        </w:behaviors>
        <w:guid w:val="{9062B3F0-E11C-43DB-8A2A-273ADA4C89E5}"/>
      </w:docPartPr>
      <w:docPartBody>
        <w:p w:rsidR="00000000" w:rsidRDefault="007058AE">
          <w:pPr>
            <w:pStyle w:val="B332CD364CA445DB8B785F51F6CBE387"/>
          </w:pPr>
          <w:r>
            <w:rPr>
              <w:rStyle w:val="Platzhaltertext"/>
            </w:rPr>
            <w:t>Text eingeben</w:t>
          </w:r>
        </w:p>
      </w:docPartBody>
    </w:docPart>
    <w:docPart>
      <w:docPartPr>
        <w:name w:val="3494DF8303324D21AD129DA134DBC6E8"/>
        <w:category>
          <w:name w:val="Allgemein"/>
          <w:gallery w:val="placeholder"/>
        </w:category>
        <w:types>
          <w:type w:val="bbPlcHdr"/>
        </w:types>
        <w:behaviors>
          <w:behavior w:val="content"/>
        </w:behaviors>
        <w:guid w:val="{CEB8A1B1-33CE-485E-85C5-59E766F1F931}"/>
      </w:docPartPr>
      <w:docPartBody>
        <w:p w:rsidR="00000000" w:rsidRDefault="007058AE">
          <w:pPr>
            <w:pStyle w:val="3494DF8303324D21AD129DA134DBC6E8"/>
          </w:pPr>
          <w:r>
            <w:rPr>
              <w:rStyle w:val="Platzhaltertext"/>
            </w:rPr>
            <w:t>Text eingeben</w:t>
          </w:r>
        </w:p>
      </w:docPartBody>
    </w:docPart>
    <w:docPart>
      <w:docPartPr>
        <w:name w:val="BD62A837C27F48A8930D732045E6DBDB"/>
        <w:category>
          <w:name w:val="Allgemein"/>
          <w:gallery w:val="placeholder"/>
        </w:category>
        <w:types>
          <w:type w:val="bbPlcHdr"/>
        </w:types>
        <w:behaviors>
          <w:behavior w:val="content"/>
        </w:behaviors>
        <w:guid w:val="{0D44CB38-87A7-4E86-8889-07ABD3C595A1}"/>
      </w:docPartPr>
      <w:docPartBody>
        <w:p w:rsidR="00000000" w:rsidRDefault="007058AE">
          <w:pPr>
            <w:pStyle w:val="BD62A837C27F48A8930D732045E6DBDB"/>
          </w:pPr>
          <w:r>
            <w:rPr>
              <w:rStyle w:val="Platzhaltertext"/>
            </w:rPr>
            <w:t>Text eingeben</w:t>
          </w:r>
        </w:p>
      </w:docPartBody>
    </w:docPart>
    <w:docPart>
      <w:docPartPr>
        <w:name w:val="1EE78A7D796D4B92A1549C0ACF68C123"/>
        <w:category>
          <w:name w:val="Allgemein"/>
          <w:gallery w:val="placeholder"/>
        </w:category>
        <w:types>
          <w:type w:val="bbPlcHdr"/>
        </w:types>
        <w:behaviors>
          <w:behavior w:val="content"/>
        </w:behaviors>
        <w:guid w:val="{C4CAA6F0-CE9E-469C-99FA-A82322B01512}"/>
      </w:docPartPr>
      <w:docPartBody>
        <w:p w:rsidR="00000000" w:rsidRDefault="007058AE">
          <w:pPr>
            <w:pStyle w:val="1EE78A7D796D4B92A1549C0ACF68C123"/>
          </w:pPr>
          <w:r>
            <w:rPr>
              <w:rStyle w:val="Platzhaltertext"/>
            </w:rPr>
            <w:t>Text eingeben</w:t>
          </w:r>
        </w:p>
      </w:docPartBody>
    </w:docPart>
    <w:docPart>
      <w:docPartPr>
        <w:name w:val="181B3D302944430B9E20701DA2A87BA2"/>
        <w:category>
          <w:name w:val="Allgemein"/>
          <w:gallery w:val="placeholder"/>
        </w:category>
        <w:types>
          <w:type w:val="bbPlcHdr"/>
        </w:types>
        <w:behaviors>
          <w:behavior w:val="content"/>
        </w:behaviors>
        <w:guid w:val="{606A5A0C-9CF2-4482-BA49-F7096CAFD268}"/>
      </w:docPartPr>
      <w:docPartBody>
        <w:p w:rsidR="00000000" w:rsidRDefault="007058AE">
          <w:pPr>
            <w:pStyle w:val="181B3D302944430B9E20701DA2A87BA2"/>
          </w:pPr>
          <w:r>
            <w:rPr>
              <w:rStyle w:val="Platzhaltertext"/>
            </w:rPr>
            <w:t>Text eingeben</w:t>
          </w:r>
        </w:p>
      </w:docPartBody>
    </w:docPart>
    <w:docPart>
      <w:docPartPr>
        <w:name w:val="119FA9F14E4D4BE3AD95FAB073BB6AA1"/>
        <w:category>
          <w:name w:val="Allgemein"/>
          <w:gallery w:val="placeholder"/>
        </w:category>
        <w:types>
          <w:type w:val="bbPlcHdr"/>
        </w:types>
        <w:behaviors>
          <w:behavior w:val="content"/>
        </w:behaviors>
        <w:guid w:val="{084DA276-7225-4BE7-9B1E-CAE47FCBCD76}"/>
      </w:docPartPr>
      <w:docPartBody>
        <w:p w:rsidR="00000000" w:rsidRDefault="007058AE">
          <w:pPr>
            <w:pStyle w:val="119FA9F14E4D4BE3AD95FAB073BB6AA1"/>
          </w:pPr>
          <w:r>
            <w:rPr>
              <w:rStyle w:val="Platzhaltertext"/>
            </w:rPr>
            <w:t>Text eingeben</w:t>
          </w:r>
        </w:p>
      </w:docPartBody>
    </w:docPart>
    <w:docPart>
      <w:docPartPr>
        <w:name w:val="511A7E259B6F48E6B5A20DE76B0FCBFA"/>
        <w:category>
          <w:name w:val="Allgemein"/>
          <w:gallery w:val="placeholder"/>
        </w:category>
        <w:types>
          <w:type w:val="bbPlcHdr"/>
        </w:types>
        <w:behaviors>
          <w:behavior w:val="content"/>
        </w:behaviors>
        <w:guid w:val="{DCC88498-FB34-4C13-BE09-7A1A75F12CBC}"/>
      </w:docPartPr>
      <w:docPartBody>
        <w:p w:rsidR="00000000" w:rsidRDefault="007058AE">
          <w:pPr>
            <w:pStyle w:val="511A7E259B6F48E6B5A20DE76B0FCBFA"/>
          </w:pPr>
          <w:r>
            <w:rPr>
              <w:rStyle w:val="Platzhaltertext"/>
            </w:rPr>
            <w:t>Text eingeben</w:t>
          </w:r>
        </w:p>
      </w:docPartBody>
    </w:docPart>
    <w:docPart>
      <w:docPartPr>
        <w:name w:val="694BAFD2F9284E53837C7315819E74E5"/>
        <w:category>
          <w:name w:val="Allgemein"/>
          <w:gallery w:val="placeholder"/>
        </w:category>
        <w:types>
          <w:type w:val="bbPlcHdr"/>
        </w:types>
        <w:behaviors>
          <w:behavior w:val="content"/>
        </w:behaviors>
        <w:guid w:val="{E9D49208-E77F-420A-BF4C-C1E7C8104F66}"/>
      </w:docPartPr>
      <w:docPartBody>
        <w:p w:rsidR="00000000" w:rsidRDefault="007058AE">
          <w:pPr>
            <w:pStyle w:val="694BAFD2F9284E53837C7315819E74E5"/>
          </w:pPr>
          <w:r>
            <w:rPr>
              <w:rStyle w:val="Platzhaltertext"/>
            </w:rPr>
            <w:t>Text eingeben</w:t>
          </w:r>
        </w:p>
      </w:docPartBody>
    </w:docPart>
    <w:docPart>
      <w:docPartPr>
        <w:name w:val="6ACAF498ECC9495C9F85B003F48383D7"/>
        <w:category>
          <w:name w:val="Allgemein"/>
          <w:gallery w:val="placeholder"/>
        </w:category>
        <w:types>
          <w:type w:val="bbPlcHdr"/>
        </w:types>
        <w:behaviors>
          <w:behavior w:val="content"/>
        </w:behaviors>
        <w:guid w:val="{4620A30F-760C-4673-8859-C4650206F20A}"/>
      </w:docPartPr>
      <w:docPartBody>
        <w:p w:rsidR="00000000" w:rsidRDefault="007058AE">
          <w:pPr>
            <w:pStyle w:val="6ACAF498ECC9495C9F85B003F48383D7"/>
          </w:pPr>
          <w:r>
            <w:rPr>
              <w:rStyle w:val="Platzhaltertext"/>
            </w:rPr>
            <w:t>Text eingeben</w:t>
          </w:r>
        </w:p>
      </w:docPartBody>
    </w:docPart>
    <w:docPart>
      <w:docPartPr>
        <w:name w:val="B6F262A8494C45A9B09F1F8A611D0E7A"/>
        <w:category>
          <w:name w:val="Allgemein"/>
          <w:gallery w:val="placeholder"/>
        </w:category>
        <w:types>
          <w:type w:val="bbPlcHdr"/>
        </w:types>
        <w:behaviors>
          <w:behavior w:val="content"/>
        </w:behaviors>
        <w:guid w:val="{A5E686BA-3840-47B5-BFB3-450949DBD95B}"/>
      </w:docPartPr>
      <w:docPartBody>
        <w:p w:rsidR="00000000" w:rsidRDefault="007058AE">
          <w:pPr>
            <w:pStyle w:val="B6F262A8494C45A9B09F1F8A611D0E7A"/>
          </w:pPr>
          <w:r>
            <w:rPr>
              <w:rStyle w:val="Platzhaltertext"/>
            </w:rPr>
            <w:t>Text eingeben</w:t>
          </w:r>
        </w:p>
      </w:docPartBody>
    </w:docPart>
    <w:docPart>
      <w:docPartPr>
        <w:name w:val="C97330A13B7C4114996CCC6CEB6A165E"/>
        <w:category>
          <w:name w:val="Allgemein"/>
          <w:gallery w:val="placeholder"/>
        </w:category>
        <w:types>
          <w:type w:val="bbPlcHdr"/>
        </w:types>
        <w:behaviors>
          <w:behavior w:val="content"/>
        </w:behaviors>
        <w:guid w:val="{277FB293-1E82-4332-86E7-5D6111083103}"/>
      </w:docPartPr>
      <w:docPartBody>
        <w:p w:rsidR="00000000" w:rsidRDefault="007058AE">
          <w:pPr>
            <w:pStyle w:val="C97330A13B7C4114996CCC6CEB6A165E"/>
          </w:pPr>
          <w:r>
            <w:rPr>
              <w:rStyle w:val="Platzhaltertext"/>
            </w:rPr>
            <w:t>Text eingeben</w:t>
          </w:r>
        </w:p>
      </w:docPartBody>
    </w:docPart>
    <w:docPart>
      <w:docPartPr>
        <w:name w:val="AFED9F5D2E2A4ACF86EA0517DEDAC107"/>
        <w:category>
          <w:name w:val="Allgemein"/>
          <w:gallery w:val="placeholder"/>
        </w:category>
        <w:types>
          <w:type w:val="bbPlcHdr"/>
        </w:types>
        <w:behaviors>
          <w:behavior w:val="content"/>
        </w:behaviors>
        <w:guid w:val="{D1C03BA2-1B66-47A4-B44B-4A4219E7EC6D}"/>
      </w:docPartPr>
      <w:docPartBody>
        <w:p w:rsidR="00000000" w:rsidRDefault="007058AE">
          <w:pPr>
            <w:pStyle w:val="AFED9F5D2E2A4ACF86EA0517DEDAC107"/>
          </w:pPr>
          <w:r>
            <w:rPr>
              <w:rStyle w:val="Platzhaltertext"/>
            </w:rPr>
            <w:t>Text eingeben</w:t>
          </w:r>
        </w:p>
      </w:docPartBody>
    </w:docPart>
    <w:docPart>
      <w:docPartPr>
        <w:name w:val="B72BBE6745DC4E06A90C946EA829D487"/>
        <w:category>
          <w:name w:val="Allgemein"/>
          <w:gallery w:val="placeholder"/>
        </w:category>
        <w:types>
          <w:type w:val="bbPlcHdr"/>
        </w:types>
        <w:behaviors>
          <w:behavior w:val="content"/>
        </w:behaviors>
        <w:guid w:val="{142CA6C5-8C6B-42FA-A036-C9277B4D78A7}"/>
      </w:docPartPr>
      <w:docPartBody>
        <w:p w:rsidR="00000000" w:rsidRDefault="007058AE">
          <w:pPr>
            <w:pStyle w:val="B72BBE6745DC4E06A90C946EA829D487"/>
          </w:pPr>
          <w:r>
            <w:rPr>
              <w:rStyle w:val="Platzhaltertext"/>
            </w:rPr>
            <w:t>Text eingeben</w:t>
          </w:r>
        </w:p>
      </w:docPartBody>
    </w:docPart>
    <w:docPart>
      <w:docPartPr>
        <w:name w:val="75E9F314D6184D53992947EBDDADDCCE"/>
        <w:category>
          <w:name w:val="Allgemein"/>
          <w:gallery w:val="placeholder"/>
        </w:category>
        <w:types>
          <w:type w:val="bbPlcHdr"/>
        </w:types>
        <w:behaviors>
          <w:behavior w:val="content"/>
        </w:behaviors>
        <w:guid w:val="{63A43899-9C4F-44AF-9A39-99026A68DE6E}"/>
      </w:docPartPr>
      <w:docPartBody>
        <w:p w:rsidR="00000000" w:rsidRDefault="007058AE">
          <w:pPr>
            <w:pStyle w:val="75E9F314D6184D53992947EBDDADDCCE"/>
          </w:pPr>
          <w:r>
            <w:rPr>
              <w:rStyle w:val="Platzhaltertext"/>
            </w:rPr>
            <w:t>Text eingeben</w:t>
          </w:r>
        </w:p>
      </w:docPartBody>
    </w:docPart>
    <w:docPart>
      <w:docPartPr>
        <w:name w:val="BCA8959B796E4253A7F94FE688DA1F00"/>
        <w:category>
          <w:name w:val="Allgemein"/>
          <w:gallery w:val="placeholder"/>
        </w:category>
        <w:types>
          <w:type w:val="bbPlcHdr"/>
        </w:types>
        <w:behaviors>
          <w:behavior w:val="content"/>
        </w:behaviors>
        <w:guid w:val="{58A9E697-76A9-4655-AEB8-AB59C30808F3}"/>
      </w:docPartPr>
      <w:docPartBody>
        <w:p w:rsidR="00000000" w:rsidRDefault="007058AE">
          <w:pPr>
            <w:pStyle w:val="BCA8959B796E4253A7F94FE688DA1F00"/>
          </w:pPr>
          <w:r>
            <w:rPr>
              <w:rStyle w:val="Platzhaltertext"/>
            </w:rPr>
            <w:t>Text eingeben</w:t>
          </w:r>
        </w:p>
      </w:docPartBody>
    </w:docPart>
    <w:docPart>
      <w:docPartPr>
        <w:name w:val="04049BC5411B438995BD4B8B91CDA126"/>
        <w:category>
          <w:name w:val="Allgemein"/>
          <w:gallery w:val="placeholder"/>
        </w:category>
        <w:types>
          <w:type w:val="bbPlcHdr"/>
        </w:types>
        <w:behaviors>
          <w:behavior w:val="content"/>
        </w:behaviors>
        <w:guid w:val="{F638A0C5-61CC-4F0C-8E82-7E824E197830}"/>
      </w:docPartPr>
      <w:docPartBody>
        <w:p w:rsidR="00000000" w:rsidRDefault="007058AE">
          <w:pPr>
            <w:pStyle w:val="04049BC5411B438995BD4B8B91CDA126"/>
          </w:pPr>
          <w:r>
            <w:rPr>
              <w:rStyle w:val="Platzhaltertext"/>
            </w:rPr>
            <w:t>Text eingeben</w:t>
          </w:r>
        </w:p>
      </w:docPartBody>
    </w:docPart>
    <w:docPart>
      <w:docPartPr>
        <w:name w:val="A66917F388CD479EBE6F9E6C468BF151"/>
        <w:category>
          <w:name w:val="Allgemein"/>
          <w:gallery w:val="placeholder"/>
        </w:category>
        <w:types>
          <w:type w:val="bbPlcHdr"/>
        </w:types>
        <w:behaviors>
          <w:behavior w:val="content"/>
        </w:behaviors>
        <w:guid w:val="{EA46654A-2B35-429B-90C3-62C29C138A98}"/>
      </w:docPartPr>
      <w:docPartBody>
        <w:p w:rsidR="00000000" w:rsidRDefault="007058AE">
          <w:pPr>
            <w:pStyle w:val="A66917F388CD479EBE6F9E6C468BF151"/>
          </w:pPr>
          <w:r>
            <w:rPr>
              <w:rStyle w:val="Platzhaltertext"/>
            </w:rPr>
            <w:t>Text eingeben</w:t>
          </w:r>
        </w:p>
      </w:docPartBody>
    </w:docPart>
    <w:docPart>
      <w:docPartPr>
        <w:name w:val="C901CE3D2704400D80F82DE4CF4D36E3"/>
        <w:category>
          <w:name w:val="Allgemein"/>
          <w:gallery w:val="placeholder"/>
        </w:category>
        <w:types>
          <w:type w:val="bbPlcHdr"/>
        </w:types>
        <w:behaviors>
          <w:behavior w:val="content"/>
        </w:behaviors>
        <w:guid w:val="{A723F072-BE5F-4B8F-9D81-6934AF71254D}"/>
      </w:docPartPr>
      <w:docPartBody>
        <w:p w:rsidR="00000000" w:rsidRDefault="007058AE">
          <w:pPr>
            <w:pStyle w:val="C901CE3D2704400D80F82DE4CF4D36E3"/>
          </w:pPr>
          <w:r>
            <w:rPr>
              <w:rStyle w:val="Platzhaltertext"/>
            </w:rPr>
            <w:t>Text eingeben</w:t>
          </w:r>
        </w:p>
      </w:docPartBody>
    </w:docPart>
    <w:docPart>
      <w:docPartPr>
        <w:name w:val="C96337FDC05A40F3ACCD6F0ED624DE2E"/>
        <w:category>
          <w:name w:val="Allgemein"/>
          <w:gallery w:val="placeholder"/>
        </w:category>
        <w:types>
          <w:type w:val="bbPlcHdr"/>
        </w:types>
        <w:behaviors>
          <w:behavior w:val="content"/>
        </w:behaviors>
        <w:guid w:val="{484F57AC-07A2-4476-8F9D-08CE4EC7B675}"/>
      </w:docPartPr>
      <w:docPartBody>
        <w:p w:rsidR="00000000" w:rsidRDefault="007058AE">
          <w:pPr>
            <w:pStyle w:val="C96337FDC05A40F3ACCD6F0ED624DE2E"/>
          </w:pPr>
          <w:r>
            <w:rPr>
              <w:rStyle w:val="Platzhaltertext"/>
            </w:rPr>
            <w:t>Text eingeben</w:t>
          </w:r>
        </w:p>
      </w:docPartBody>
    </w:docPart>
    <w:docPart>
      <w:docPartPr>
        <w:name w:val="0418034C6964410DB45879E09A954D08"/>
        <w:category>
          <w:name w:val="Allgemein"/>
          <w:gallery w:val="placeholder"/>
        </w:category>
        <w:types>
          <w:type w:val="bbPlcHdr"/>
        </w:types>
        <w:behaviors>
          <w:behavior w:val="content"/>
        </w:behaviors>
        <w:guid w:val="{122220D4-C7AC-4C0A-B06C-D226DF6870B6}"/>
      </w:docPartPr>
      <w:docPartBody>
        <w:p w:rsidR="00000000" w:rsidRDefault="007058AE">
          <w:pPr>
            <w:pStyle w:val="0418034C6964410DB45879E09A954D08"/>
          </w:pPr>
          <w:r>
            <w:rPr>
              <w:rStyle w:val="Platzhaltertext"/>
            </w:rPr>
            <w:t>Text eingeben</w:t>
          </w:r>
        </w:p>
      </w:docPartBody>
    </w:docPart>
    <w:docPart>
      <w:docPartPr>
        <w:name w:val="1F151F3517334BBC98C21202EDD3E15C"/>
        <w:category>
          <w:name w:val="Allgemein"/>
          <w:gallery w:val="placeholder"/>
        </w:category>
        <w:types>
          <w:type w:val="bbPlcHdr"/>
        </w:types>
        <w:behaviors>
          <w:behavior w:val="content"/>
        </w:behaviors>
        <w:guid w:val="{5D46C523-4B64-4A40-8F33-05520F4E2AAB}"/>
      </w:docPartPr>
      <w:docPartBody>
        <w:p w:rsidR="00000000" w:rsidRDefault="007058AE">
          <w:pPr>
            <w:pStyle w:val="1F151F3517334BBC98C21202EDD3E15C"/>
          </w:pPr>
          <w:r>
            <w:rPr>
              <w:rStyle w:val="Platzhaltertext"/>
            </w:rPr>
            <w:t>Text eingeben</w:t>
          </w:r>
        </w:p>
      </w:docPartBody>
    </w:docPart>
    <w:docPart>
      <w:docPartPr>
        <w:name w:val="49DEA45549FA4DA0BB728180E94C8717"/>
        <w:category>
          <w:name w:val="Allgemein"/>
          <w:gallery w:val="placeholder"/>
        </w:category>
        <w:types>
          <w:type w:val="bbPlcHdr"/>
        </w:types>
        <w:behaviors>
          <w:behavior w:val="content"/>
        </w:behaviors>
        <w:guid w:val="{D1C36395-7937-4F14-91E2-6EAF74EB7CEE}"/>
      </w:docPartPr>
      <w:docPartBody>
        <w:p w:rsidR="00000000" w:rsidRDefault="007058AE">
          <w:pPr>
            <w:pStyle w:val="49DEA45549FA4DA0BB728180E94C8717"/>
          </w:pPr>
          <w:r>
            <w:rPr>
              <w:rStyle w:val="Platzhaltertext"/>
            </w:rPr>
            <w:t>Text eingeben</w:t>
          </w:r>
        </w:p>
      </w:docPartBody>
    </w:docPart>
    <w:docPart>
      <w:docPartPr>
        <w:name w:val="3412BD3831EE4EEDB617CCBF500C2613"/>
        <w:category>
          <w:name w:val="Allgemein"/>
          <w:gallery w:val="placeholder"/>
        </w:category>
        <w:types>
          <w:type w:val="bbPlcHdr"/>
        </w:types>
        <w:behaviors>
          <w:behavior w:val="content"/>
        </w:behaviors>
        <w:guid w:val="{219B2962-A1DF-4280-B519-D8C396F7D2D8}"/>
      </w:docPartPr>
      <w:docPartBody>
        <w:p w:rsidR="00000000" w:rsidRDefault="007058AE">
          <w:pPr>
            <w:pStyle w:val="3412BD3831EE4EEDB617CCBF500C2613"/>
          </w:pPr>
          <w:r>
            <w:rPr>
              <w:rStyle w:val="Platzhaltertext"/>
            </w:rPr>
            <w:t>Text eingeben</w:t>
          </w:r>
        </w:p>
      </w:docPartBody>
    </w:docPart>
    <w:docPart>
      <w:docPartPr>
        <w:name w:val="D00721A08CC141599AAD434CFE7E12CF"/>
        <w:category>
          <w:name w:val="Allgemein"/>
          <w:gallery w:val="placeholder"/>
        </w:category>
        <w:types>
          <w:type w:val="bbPlcHdr"/>
        </w:types>
        <w:behaviors>
          <w:behavior w:val="content"/>
        </w:behaviors>
        <w:guid w:val="{A1CA055F-882B-428D-95E2-7AE70B241B29}"/>
      </w:docPartPr>
      <w:docPartBody>
        <w:p w:rsidR="00000000" w:rsidRDefault="007058AE">
          <w:pPr>
            <w:pStyle w:val="D00721A08CC141599AAD434CFE7E12CF"/>
          </w:pPr>
          <w:r>
            <w:rPr>
              <w:rStyle w:val="Platzhaltertext"/>
            </w:rPr>
            <w:t>Text eingeben</w:t>
          </w:r>
        </w:p>
      </w:docPartBody>
    </w:docPart>
    <w:docPart>
      <w:docPartPr>
        <w:name w:val="68F2ED5E5E6145E7BF0A430723283B10"/>
        <w:category>
          <w:name w:val="Allgemein"/>
          <w:gallery w:val="placeholder"/>
        </w:category>
        <w:types>
          <w:type w:val="bbPlcHdr"/>
        </w:types>
        <w:behaviors>
          <w:behavior w:val="content"/>
        </w:behaviors>
        <w:guid w:val="{ADBB8A0D-3B09-4EDA-AA32-2DEF21333E4B}"/>
      </w:docPartPr>
      <w:docPartBody>
        <w:p w:rsidR="00000000" w:rsidRDefault="007058AE">
          <w:pPr>
            <w:pStyle w:val="68F2ED5E5E6145E7BF0A430723283B10"/>
          </w:pPr>
          <w:r>
            <w:rPr>
              <w:rStyle w:val="Platzhaltertext"/>
            </w:rPr>
            <w:t>Text eingeben</w:t>
          </w:r>
        </w:p>
      </w:docPartBody>
    </w:docPart>
    <w:docPart>
      <w:docPartPr>
        <w:name w:val="C05AD82700BC4C5E95CE2ACF932EFADC"/>
        <w:category>
          <w:name w:val="Allgemein"/>
          <w:gallery w:val="placeholder"/>
        </w:category>
        <w:types>
          <w:type w:val="bbPlcHdr"/>
        </w:types>
        <w:behaviors>
          <w:behavior w:val="content"/>
        </w:behaviors>
        <w:guid w:val="{3BBB4724-BA4D-438D-AB75-902EA81CB7DE}"/>
      </w:docPartPr>
      <w:docPartBody>
        <w:p w:rsidR="00000000" w:rsidRDefault="007058AE">
          <w:pPr>
            <w:pStyle w:val="C05AD82700BC4C5E95CE2ACF932EFADC"/>
          </w:pPr>
          <w:r>
            <w:rPr>
              <w:rStyle w:val="Platzhaltertext"/>
            </w:rPr>
            <w:t>Text eingeben</w:t>
          </w:r>
        </w:p>
      </w:docPartBody>
    </w:docPart>
    <w:docPart>
      <w:docPartPr>
        <w:name w:val="230A7966207D47FC98280EEDF01F8909"/>
        <w:category>
          <w:name w:val="Allgemein"/>
          <w:gallery w:val="placeholder"/>
        </w:category>
        <w:types>
          <w:type w:val="bbPlcHdr"/>
        </w:types>
        <w:behaviors>
          <w:behavior w:val="content"/>
        </w:behaviors>
        <w:guid w:val="{92D7D4C2-121B-4623-A957-69D0A31A7079}"/>
      </w:docPartPr>
      <w:docPartBody>
        <w:p w:rsidR="00000000" w:rsidRDefault="007058AE">
          <w:pPr>
            <w:pStyle w:val="230A7966207D47FC98280EEDF01F8909"/>
          </w:pPr>
          <w:r>
            <w:rPr>
              <w:rStyle w:val="Platzhaltertext"/>
            </w:rPr>
            <w:t>Text eingeben</w:t>
          </w:r>
        </w:p>
      </w:docPartBody>
    </w:docPart>
    <w:docPart>
      <w:docPartPr>
        <w:name w:val="874B15C6A978432D8A8BE6BAE01C898D"/>
        <w:category>
          <w:name w:val="Allgemein"/>
          <w:gallery w:val="placeholder"/>
        </w:category>
        <w:types>
          <w:type w:val="bbPlcHdr"/>
        </w:types>
        <w:behaviors>
          <w:behavior w:val="content"/>
        </w:behaviors>
        <w:guid w:val="{883E54AD-DD2B-47DF-AB25-766B1BCB489E}"/>
      </w:docPartPr>
      <w:docPartBody>
        <w:p w:rsidR="00000000" w:rsidRDefault="007058AE">
          <w:pPr>
            <w:pStyle w:val="874B15C6A978432D8A8BE6BAE01C898D"/>
          </w:pPr>
          <w:r w:rsidRPr="00A328FD">
            <w:rPr>
              <w:rStyle w:val="Platzhaltertext"/>
            </w:rPr>
            <w:t>Datum wählen</w:t>
          </w:r>
        </w:p>
      </w:docPartBody>
    </w:docPart>
    <w:docPart>
      <w:docPartPr>
        <w:name w:val="DE91D23B7BEC45E583088BE304BE52C0"/>
        <w:category>
          <w:name w:val="Allgemein"/>
          <w:gallery w:val="placeholder"/>
        </w:category>
        <w:types>
          <w:type w:val="bbPlcHdr"/>
        </w:types>
        <w:behaviors>
          <w:behavior w:val="content"/>
        </w:behaviors>
        <w:guid w:val="{DC829BB1-86F5-4388-A679-331533F55F76}"/>
      </w:docPartPr>
      <w:docPartBody>
        <w:p w:rsidR="00000000" w:rsidRDefault="007058AE">
          <w:pPr>
            <w:pStyle w:val="DE91D23B7BEC45E583088BE304BE52C0"/>
          </w:pPr>
          <w:r>
            <w:rPr>
              <w:rStyle w:val="Platzhaltertext"/>
            </w:rPr>
            <w:t>Text eingeben</w:t>
          </w:r>
        </w:p>
      </w:docPartBody>
    </w:docPart>
    <w:docPart>
      <w:docPartPr>
        <w:name w:val="D6538262472649C2BBCAF0B26C34844C"/>
        <w:category>
          <w:name w:val="Allgemein"/>
          <w:gallery w:val="placeholder"/>
        </w:category>
        <w:types>
          <w:type w:val="bbPlcHdr"/>
        </w:types>
        <w:behaviors>
          <w:behavior w:val="content"/>
        </w:behaviors>
        <w:guid w:val="{068A507C-353F-4AC6-BB07-53C4BC468F0F}"/>
      </w:docPartPr>
      <w:docPartBody>
        <w:p w:rsidR="00000000" w:rsidRDefault="007058AE">
          <w:pPr>
            <w:pStyle w:val="D6538262472649C2BBCAF0B26C34844C"/>
          </w:pPr>
          <w:r>
            <w:rPr>
              <w:rStyle w:val="Platzhaltertext"/>
            </w:rPr>
            <w:t>Text eingeben</w:t>
          </w:r>
        </w:p>
      </w:docPartBody>
    </w:docPart>
    <w:docPart>
      <w:docPartPr>
        <w:name w:val="E3938FECAFB548C7BAC33A3B21D6C244"/>
        <w:category>
          <w:name w:val="Allgemein"/>
          <w:gallery w:val="placeholder"/>
        </w:category>
        <w:types>
          <w:type w:val="bbPlcHdr"/>
        </w:types>
        <w:behaviors>
          <w:behavior w:val="content"/>
        </w:behaviors>
        <w:guid w:val="{EDDA2FB0-A288-4D58-A423-ED724BEC1DE4}"/>
      </w:docPartPr>
      <w:docPartBody>
        <w:p w:rsidR="00000000" w:rsidRDefault="007058AE">
          <w:pPr>
            <w:pStyle w:val="E3938FECAFB548C7BAC33A3B21D6C244"/>
          </w:pPr>
          <w:r>
            <w:rPr>
              <w:rStyle w:val="Platzhaltertext"/>
            </w:rPr>
            <w:t>Text eingeben</w:t>
          </w:r>
        </w:p>
      </w:docPartBody>
    </w:docPart>
    <w:docPart>
      <w:docPartPr>
        <w:name w:val="07C56B84570F4E60847FF597D2388667"/>
        <w:category>
          <w:name w:val="Allgemein"/>
          <w:gallery w:val="placeholder"/>
        </w:category>
        <w:types>
          <w:type w:val="bbPlcHdr"/>
        </w:types>
        <w:behaviors>
          <w:behavior w:val="content"/>
        </w:behaviors>
        <w:guid w:val="{C13E2452-DE16-4C5E-A178-8196F29D7045}"/>
      </w:docPartPr>
      <w:docPartBody>
        <w:p w:rsidR="00000000" w:rsidRDefault="007058AE">
          <w:pPr>
            <w:pStyle w:val="07C56B84570F4E60847FF597D2388667"/>
          </w:pPr>
          <w:r w:rsidRPr="00A328FD">
            <w:rPr>
              <w:rStyle w:val="Platzhaltertext"/>
              <w:sz w:val="21"/>
              <w:szCs w:val="21"/>
            </w:rPr>
            <w:t>Datum 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font1482">
    <w:altName w:val="Calibri"/>
    <w:panose1 w:val="00000000000000000000"/>
    <w:charset w:val="00"/>
    <w:family w:val="auto"/>
    <w:notTrueType/>
    <w:pitch w:val="default"/>
  </w:font>
  <w:font w:name="System">
    <w:panose1 w:val="00000000000000000000"/>
    <w:charset w:val="00"/>
    <w:family w:val="swiss"/>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vanish w:val="0"/>
      <w:color w:val="6B8C9D"/>
    </w:rPr>
  </w:style>
  <w:style w:type="paragraph" w:customStyle="1" w:styleId="815866E9048A4D709E31AFB075E7374F">
    <w:name w:val="815866E9048A4D709E31AFB075E7374F"/>
  </w:style>
  <w:style w:type="paragraph" w:customStyle="1" w:styleId="DFE8448FBD0D4DD5B304983A0CD508EB">
    <w:name w:val="DFE8448FBD0D4DD5B304983A0CD508EB"/>
  </w:style>
  <w:style w:type="paragraph" w:customStyle="1" w:styleId="CABAC017DAF341E795EBF1BB55187DEB">
    <w:name w:val="CABAC017DAF341E795EBF1BB55187DEB"/>
  </w:style>
  <w:style w:type="paragraph" w:customStyle="1" w:styleId="0A30E117D4FC48D68CCC5A613F28DFC9">
    <w:name w:val="0A30E117D4FC48D68CCC5A613F28DFC9"/>
  </w:style>
  <w:style w:type="paragraph" w:customStyle="1" w:styleId="0586937080F54319ACF849E799C330C8">
    <w:name w:val="0586937080F54319ACF849E799C330C8"/>
  </w:style>
  <w:style w:type="paragraph" w:customStyle="1" w:styleId="D7ABE1C4E1AA4BE88ED9BFB633C3EC23">
    <w:name w:val="D7ABE1C4E1AA4BE88ED9BFB633C3EC23"/>
  </w:style>
  <w:style w:type="paragraph" w:customStyle="1" w:styleId="1EB4376F88A247C0888954497DF27B86">
    <w:name w:val="1EB4376F88A247C0888954497DF27B86"/>
  </w:style>
  <w:style w:type="paragraph" w:customStyle="1" w:styleId="DAD296E27A6842C397F55E14545E7EBB">
    <w:name w:val="DAD296E27A6842C397F55E14545E7EBB"/>
  </w:style>
  <w:style w:type="paragraph" w:customStyle="1" w:styleId="6B85B1283C8247E79B089878388FB6D2">
    <w:name w:val="6B85B1283C8247E79B089878388FB6D2"/>
  </w:style>
  <w:style w:type="paragraph" w:customStyle="1" w:styleId="0E7CC5CE7F89470C9159CADF4AE69C9C">
    <w:name w:val="0E7CC5CE7F89470C9159CADF4AE69C9C"/>
  </w:style>
  <w:style w:type="paragraph" w:customStyle="1" w:styleId="2861D69117B0462C8AC3AE721762BD8F">
    <w:name w:val="2861D69117B0462C8AC3AE721762BD8F"/>
  </w:style>
  <w:style w:type="paragraph" w:customStyle="1" w:styleId="52481F6F515644C59C31327950917702">
    <w:name w:val="52481F6F515644C59C31327950917702"/>
  </w:style>
  <w:style w:type="paragraph" w:customStyle="1" w:styleId="8DFE77ED8D2C414A8011633F18BDD6F6">
    <w:name w:val="8DFE77ED8D2C414A8011633F18BDD6F6"/>
  </w:style>
  <w:style w:type="paragraph" w:customStyle="1" w:styleId="BAF0A96883F24F1082556CED39EE9003">
    <w:name w:val="BAF0A96883F24F1082556CED39EE9003"/>
  </w:style>
  <w:style w:type="paragraph" w:customStyle="1" w:styleId="C624CD583DC04AFFBF9287F961F0C13F">
    <w:name w:val="C624CD583DC04AFFBF9287F961F0C13F"/>
  </w:style>
  <w:style w:type="paragraph" w:customStyle="1" w:styleId="78EAB4053F2A417ABF540019FD1D8EC7">
    <w:name w:val="78EAB4053F2A417ABF540019FD1D8EC7"/>
  </w:style>
  <w:style w:type="paragraph" w:customStyle="1" w:styleId="7528494ECA234294AE0820830E145DF7">
    <w:name w:val="7528494ECA234294AE0820830E145DF7"/>
  </w:style>
  <w:style w:type="paragraph" w:customStyle="1" w:styleId="CEC08AF46A2B4290B6D56BC998DF54B7">
    <w:name w:val="CEC08AF46A2B4290B6D56BC998DF54B7"/>
  </w:style>
  <w:style w:type="paragraph" w:customStyle="1" w:styleId="405FEB25AE734151B3D9212329936626">
    <w:name w:val="405FEB25AE734151B3D9212329936626"/>
  </w:style>
  <w:style w:type="paragraph" w:customStyle="1" w:styleId="387E8A86883B48E580532A45B7A637C8">
    <w:name w:val="387E8A86883B48E580532A45B7A637C8"/>
  </w:style>
  <w:style w:type="paragraph" w:customStyle="1" w:styleId="3E178CAB36B44CB7A6C30A8D4CB9B757">
    <w:name w:val="3E178CAB36B44CB7A6C30A8D4CB9B757"/>
  </w:style>
  <w:style w:type="paragraph" w:customStyle="1" w:styleId="3683D759292E494A9F2EBC2C0AB3B9C6">
    <w:name w:val="3683D759292E494A9F2EBC2C0AB3B9C6"/>
  </w:style>
  <w:style w:type="paragraph" w:customStyle="1" w:styleId="F4BE38F72A2E4B03A97252AE22C8F217">
    <w:name w:val="F4BE38F72A2E4B03A97252AE22C8F217"/>
  </w:style>
  <w:style w:type="paragraph" w:customStyle="1" w:styleId="3E846363B9B34988A5915DB6F8F0E966">
    <w:name w:val="3E846363B9B34988A5915DB6F8F0E966"/>
  </w:style>
  <w:style w:type="paragraph" w:customStyle="1" w:styleId="AD805CC1F3ED43C6AD1981E3D409F75C">
    <w:name w:val="AD805CC1F3ED43C6AD1981E3D409F75C"/>
  </w:style>
  <w:style w:type="paragraph" w:customStyle="1" w:styleId="6B60087494A3496EAE80C39465250527">
    <w:name w:val="6B60087494A3496EAE80C39465250527"/>
  </w:style>
  <w:style w:type="paragraph" w:customStyle="1" w:styleId="3087F8DFFA7244A68DFAD5A4A9336131">
    <w:name w:val="3087F8DFFA7244A68DFAD5A4A9336131"/>
  </w:style>
  <w:style w:type="paragraph" w:customStyle="1" w:styleId="F10FF962FE3C41BFBE36B26078471A29">
    <w:name w:val="F10FF962FE3C41BFBE36B26078471A29"/>
  </w:style>
  <w:style w:type="paragraph" w:customStyle="1" w:styleId="C119B7A821AF406085A1F30298482C8F">
    <w:name w:val="C119B7A821AF406085A1F30298482C8F"/>
  </w:style>
  <w:style w:type="paragraph" w:customStyle="1" w:styleId="B2F9F4B66F8B48C29A717E64D5386CF5">
    <w:name w:val="B2F9F4B66F8B48C29A717E64D5386CF5"/>
  </w:style>
  <w:style w:type="paragraph" w:customStyle="1" w:styleId="04341E7600E24C708AB15EE6D80C0EE5">
    <w:name w:val="04341E7600E24C708AB15EE6D80C0EE5"/>
  </w:style>
  <w:style w:type="paragraph" w:customStyle="1" w:styleId="BB8C3CA354344C5DAD8CA70A911D296B">
    <w:name w:val="BB8C3CA354344C5DAD8CA70A911D296B"/>
  </w:style>
  <w:style w:type="paragraph" w:customStyle="1" w:styleId="5B280F0E11E043199CFCA8249CC549CB">
    <w:name w:val="5B280F0E11E043199CFCA8249CC549CB"/>
  </w:style>
  <w:style w:type="paragraph" w:customStyle="1" w:styleId="8D00E6346A814208B3C3CD2BAA701137">
    <w:name w:val="8D00E6346A814208B3C3CD2BAA701137"/>
  </w:style>
  <w:style w:type="paragraph" w:customStyle="1" w:styleId="B332CD364CA445DB8B785F51F6CBE387">
    <w:name w:val="B332CD364CA445DB8B785F51F6CBE387"/>
  </w:style>
  <w:style w:type="paragraph" w:customStyle="1" w:styleId="3494DF8303324D21AD129DA134DBC6E8">
    <w:name w:val="3494DF8303324D21AD129DA134DBC6E8"/>
  </w:style>
  <w:style w:type="paragraph" w:customStyle="1" w:styleId="BD62A837C27F48A8930D732045E6DBDB">
    <w:name w:val="BD62A837C27F48A8930D732045E6DBDB"/>
  </w:style>
  <w:style w:type="paragraph" w:customStyle="1" w:styleId="1EE78A7D796D4B92A1549C0ACF68C123">
    <w:name w:val="1EE78A7D796D4B92A1549C0ACF68C123"/>
  </w:style>
  <w:style w:type="paragraph" w:customStyle="1" w:styleId="181B3D302944430B9E20701DA2A87BA2">
    <w:name w:val="181B3D302944430B9E20701DA2A87BA2"/>
  </w:style>
  <w:style w:type="paragraph" w:customStyle="1" w:styleId="119FA9F14E4D4BE3AD95FAB073BB6AA1">
    <w:name w:val="119FA9F14E4D4BE3AD95FAB073BB6AA1"/>
  </w:style>
  <w:style w:type="paragraph" w:customStyle="1" w:styleId="511A7E259B6F48E6B5A20DE76B0FCBFA">
    <w:name w:val="511A7E259B6F48E6B5A20DE76B0FCBFA"/>
  </w:style>
  <w:style w:type="paragraph" w:customStyle="1" w:styleId="694BAFD2F9284E53837C7315819E74E5">
    <w:name w:val="694BAFD2F9284E53837C7315819E74E5"/>
  </w:style>
  <w:style w:type="paragraph" w:customStyle="1" w:styleId="6ACAF498ECC9495C9F85B003F48383D7">
    <w:name w:val="6ACAF498ECC9495C9F85B003F48383D7"/>
  </w:style>
  <w:style w:type="paragraph" w:customStyle="1" w:styleId="B6F262A8494C45A9B09F1F8A611D0E7A">
    <w:name w:val="B6F262A8494C45A9B09F1F8A611D0E7A"/>
  </w:style>
  <w:style w:type="paragraph" w:customStyle="1" w:styleId="C97330A13B7C4114996CCC6CEB6A165E">
    <w:name w:val="C97330A13B7C4114996CCC6CEB6A165E"/>
  </w:style>
  <w:style w:type="paragraph" w:customStyle="1" w:styleId="AFED9F5D2E2A4ACF86EA0517DEDAC107">
    <w:name w:val="AFED9F5D2E2A4ACF86EA0517DEDAC107"/>
  </w:style>
  <w:style w:type="paragraph" w:customStyle="1" w:styleId="B72BBE6745DC4E06A90C946EA829D487">
    <w:name w:val="B72BBE6745DC4E06A90C946EA829D487"/>
  </w:style>
  <w:style w:type="paragraph" w:customStyle="1" w:styleId="75E9F314D6184D53992947EBDDADDCCE">
    <w:name w:val="75E9F314D6184D53992947EBDDADDCCE"/>
  </w:style>
  <w:style w:type="paragraph" w:customStyle="1" w:styleId="BCA8959B796E4253A7F94FE688DA1F00">
    <w:name w:val="BCA8959B796E4253A7F94FE688DA1F00"/>
  </w:style>
  <w:style w:type="paragraph" w:customStyle="1" w:styleId="04049BC5411B438995BD4B8B91CDA126">
    <w:name w:val="04049BC5411B438995BD4B8B91CDA126"/>
  </w:style>
  <w:style w:type="paragraph" w:customStyle="1" w:styleId="A66917F388CD479EBE6F9E6C468BF151">
    <w:name w:val="A66917F388CD479EBE6F9E6C468BF151"/>
  </w:style>
  <w:style w:type="paragraph" w:customStyle="1" w:styleId="C901CE3D2704400D80F82DE4CF4D36E3">
    <w:name w:val="C901CE3D2704400D80F82DE4CF4D36E3"/>
  </w:style>
  <w:style w:type="paragraph" w:customStyle="1" w:styleId="C96337FDC05A40F3ACCD6F0ED624DE2E">
    <w:name w:val="C96337FDC05A40F3ACCD6F0ED624DE2E"/>
  </w:style>
  <w:style w:type="paragraph" w:customStyle="1" w:styleId="0418034C6964410DB45879E09A954D08">
    <w:name w:val="0418034C6964410DB45879E09A954D08"/>
  </w:style>
  <w:style w:type="paragraph" w:customStyle="1" w:styleId="1F151F3517334BBC98C21202EDD3E15C">
    <w:name w:val="1F151F3517334BBC98C21202EDD3E15C"/>
  </w:style>
  <w:style w:type="paragraph" w:customStyle="1" w:styleId="49DEA45549FA4DA0BB728180E94C8717">
    <w:name w:val="49DEA45549FA4DA0BB728180E94C8717"/>
  </w:style>
  <w:style w:type="paragraph" w:customStyle="1" w:styleId="3412BD3831EE4EEDB617CCBF500C2613">
    <w:name w:val="3412BD3831EE4EEDB617CCBF500C2613"/>
  </w:style>
  <w:style w:type="paragraph" w:customStyle="1" w:styleId="D00721A08CC141599AAD434CFE7E12CF">
    <w:name w:val="D00721A08CC141599AAD434CFE7E12CF"/>
  </w:style>
  <w:style w:type="paragraph" w:customStyle="1" w:styleId="68F2ED5E5E6145E7BF0A430723283B10">
    <w:name w:val="68F2ED5E5E6145E7BF0A430723283B10"/>
  </w:style>
  <w:style w:type="paragraph" w:customStyle="1" w:styleId="C05AD82700BC4C5E95CE2ACF932EFADC">
    <w:name w:val="C05AD82700BC4C5E95CE2ACF932EFADC"/>
  </w:style>
  <w:style w:type="paragraph" w:customStyle="1" w:styleId="230A7966207D47FC98280EEDF01F8909">
    <w:name w:val="230A7966207D47FC98280EEDF01F8909"/>
  </w:style>
  <w:style w:type="paragraph" w:customStyle="1" w:styleId="874B15C6A978432D8A8BE6BAE01C898D">
    <w:name w:val="874B15C6A978432D8A8BE6BAE01C898D"/>
  </w:style>
  <w:style w:type="paragraph" w:customStyle="1" w:styleId="DE91D23B7BEC45E583088BE304BE52C0">
    <w:name w:val="DE91D23B7BEC45E583088BE304BE52C0"/>
  </w:style>
  <w:style w:type="paragraph" w:customStyle="1" w:styleId="D6538262472649C2BBCAF0B26C34844C">
    <w:name w:val="D6538262472649C2BBCAF0B26C34844C"/>
  </w:style>
  <w:style w:type="paragraph" w:customStyle="1" w:styleId="E3938FECAFB548C7BAC33A3B21D6C244">
    <w:name w:val="E3938FECAFB548C7BAC33A3B21D6C244"/>
  </w:style>
  <w:style w:type="paragraph" w:customStyle="1" w:styleId="07C56B84570F4E60847FF597D2388667">
    <w:name w:val="07C56B84570F4E60847FF597D23886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Larissa-Design">
  <a:themeElements>
    <a:clrScheme name="Kanton Bern">
      <a:dk1>
        <a:sysClr val="windowText" lastClr="000000"/>
      </a:dk1>
      <a:lt1>
        <a:sysClr val="window" lastClr="FFFFFF"/>
      </a:lt1>
      <a:dk2>
        <a:srgbClr val="63737B"/>
      </a:dk2>
      <a:lt2>
        <a:srgbClr val="B1B9BD"/>
      </a:lt2>
      <a:accent1>
        <a:srgbClr val="3C505A"/>
      </a:accent1>
      <a:accent2>
        <a:srgbClr val="96D7F0"/>
      </a:accent2>
      <a:accent3>
        <a:srgbClr val="A0C7A0"/>
      </a:accent3>
      <a:accent4>
        <a:srgbClr val="E1D2C6"/>
      </a:accent4>
      <a:accent5>
        <a:srgbClr val="644B41"/>
      </a:accent5>
      <a:accent6>
        <a:srgbClr val="EA161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19B1AC7F-1B58-48D9-809E-7A10907105B9}">
  <ds:schemaRefs>
    <ds:schemaRef ds:uri="http://schemas.microsoft.com/sharepoint/v3/contenttype/forms"/>
  </ds:schemaRefs>
</ds:datastoreItem>
</file>

<file path=customXml/itemProps2.xml><?xml version="1.0" encoding="utf-8"?>
<ds:datastoreItem xmlns:ds="http://schemas.openxmlformats.org/officeDocument/2006/customXml" ds:itemID="{7B311C88-D9B8-45D4-BE93-401BDCF21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B8A88B-E9F0-40D5-8152-E45C34FC56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242AC3-CA9C-42EC-AB87-231BD214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MAG-Bogen DE_2022.dotx</Template>
  <TotalTime>0</TotalTime>
  <Pages>6</Pages>
  <Words>705</Words>
  <Characters>4444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Minder Roger, FIN-PA-PGS</dc:creator>
  <dc:description/>
  <cp:lastModifiedBy>Minder Roger, FIN-PA-PGS</cp:lastModifiedBy>
  <cp:revision>2</cp:revision>
  <cp:lastPrinted>2021-03-31T16:17:00Z</cp:lastPrinted>
  <dcterms:created xsi:type="dcterms:W3CDTF">2022-08-31T11:12:00Z</dcterms:created>
  <dcterms:modified xsi:type="dcterms:W3CDTF">2022-08-31T11:14:00Z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